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ECEC2" w14:textId="77777777" w:rsidR="005F4408" w:rsidRDefault="00FA4A52">
      <w:pPr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  <w:lang w:val="en-ZA" w:eastAsia="en-ZA"/>
        </w:rPr>
        <w:drawing>
          <wp:inline distT="0" distB="0" distL="0" distR="0" wp14:anchorId="50F7E0B0" wp14:editId="5073A7CA">
            <wp:extent cx="19050" cy="19050"/>
            <wp:effectExtent l="0" t="0" r="0" b="0"/>
            <wp:docPr id="100003" name="Picture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6215E" w14:textId="7A58760F" w:rsidR="002A5364" w:rsidRPr="00311923" w:rsidRDefault="002A5364" w:rsidP="002A5364">
      <w:pPr>
        <w:spacing w:after="200" w:line="276" w:lineRule="auto"/>
        <w:rPr>
          <w:b/>
          <w:bCs/>
          <w:i/>
          <w:iCs/>
          <w:sz w:val="22"/>
          <w:szCs w:val="22"/>
          <w:u w:val="single"/>
        </w:rPr>
      </w:pPr>
      <w:r w:rsidRPr="00311923">
        <w:rPr>
          <w:b/>
          <w:bCs/>
          <w:i/>
          <w:iCs/>
          <w:sz w:val="22"/>
          <w:szCs w:val="22"/>
          <w:u w:val="single"/>
        </w:rPr>
        <w:t xml:space="preserve">SUMMARY </w:t>
      </w:r>
      <w:r w:rsidR="00A01AEF">
        <w:rPr>
          <w:b/>
          <w:bCs/>
          <w:i/>
          <w:iCs/>
          <w:sz w:val="22"/>
          <w:szCs w:val="22"/>
          <w:u w:val="single"/>
        </w:rPr>
        <w:t>CV</w:t>
      </w:r>
      <w:r w:rsidRPr="00311923">
        <w:rPr>
          <w:b/>
          <w:bCs/>
          <w:i/>
          <w:iCs/>
          <w:sz w:val="22"/>
          <w:szCs w:val="22"/>
          <w:u w:val="single"/>
        </w:rPr>
        <w:t xml:space="preserve"> FORMAT:</w:t>
      </w:r>
    </w:p>
    <w:p w14:paraId="383AED23" w14:textId="77777777" w:rsidR="002A5364" w:rsidRDefault="002A5364" w:rsidP="002A5364">
      <w:pPr>
        <w:spacing w:line="288" w:lineRule="auto"/>
        <w:rPr>
          <w:b/>
          <w:bCs/>
        </w:rPr>
      </w:pPr>
    </w:p>
    <w:p w14:paraId="47A83753" w14:textId="57A25000" w:rsidR="002A5364" w:rsidRPr="00BD1C26" w:rsidRDefault="009C7339" w:rsidP="002A5364">
      <w:pPr>
        <w:rPr>
          <w:b/>
          <w:bCs/>
        </w:rPr>
      </w:pPr>
      <w:r>
        <w:rPr>
          <w:b/>
          <w:bCs/>
        </w:rPr>
        <w:t>ROLE</w:t>
      </w:r>
      <w:r w:rsidR="002A5364">
        <w:rPr>
          <w:b/>
          <w:bCs/>
        </w:rPr>
        <w:t xml:space="preserve">: </w:t>
      </w:r>
      <w:r>
        <w:rPr>
          <w:b/>
          <w:bCs/>
        </w:rPr>
        <w:t>………………………………………………………………….</w:t>
      </w:r>
    </w:p>
    <w:p w14:paraId="1B5F3C4D" w14:textId="77777777" w:rsidR="002A5364" w:rsidRPr="00BD1C26" w:rsidRDefault="002A5364" w:rsidP="002A5364"/>
    <w:tbl>
      <w:tblPr>
        <w:tblW w:w="109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8788"/>
      </w:tblGrid>
      <w:tr w:rsidR="002A5364" w:rsidRPr="00712771" w14:paraId="13B5AD0B" w14:textId="77777777" w:rsidTr="00D51473">
        <w:trPr>
          <w:trHeight w:val="433"/>
          <w:jc w:val="center"/>
        </w:trPr>
        <w:tc>
          <w:tcPr>
            <w:tcW w:w="2127" w:type="dxa"/>
            <w:vAlign w:val="center"/>
          </w:tcPr>
          <w:p w14:paraId="2F9924F3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48" w:lineRule="exact"/>
              <w:ind w:left="107"/>
              <w:rPr>
                <w:rFonts w:eastAsia="Microsoft Sans Serif"/>
                <w:b/>
                <w:szCs w:val="22"/>
              </w:rPr>
            </w:pPr>
            <w:r w:rsidRPr="00744379">
              <w:rPr>
                <w:rFonts w:eastAsia="Microsoft Sans Serif"/>
                <w:b/>
                <w:szCs w:val="22"/>
              </w:rPr>
              <w:t>Full</w:t>
            </w:r>
            <w:r w:rsidRPr="00744379">
              <w:rPr>
                <w:rFonts w:eastAsia="Microsoft Sans Serif"/>
                <w:b/>
                <w:spacing w:val="-3"/>
                <w:szCs w:val="22"/>
              </w:rPr>
              <w:t xml:space="preserve"> </w:t>
            </w:r>
            <w:r w:rsidRPr="00744379">
              <w:rPr>
                <w:rFonts w:eastAsia="Microsoft Sans Serif"/>
                <w:b/>
                <w:szCs w:val="22"/>
              </w:rPr>
              <w:t>Name(s)</w:t>
            </w:r>
          </w:p>
        </w:tc>
        <w:tc>
          <w:tcPr>
            <w:tcW w:w="8788" w:type="dxa"/>
          </w:tcPr>
          <w:p w14:paraId="212B42FD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  <w:szCs w:val="22"/>
              </w:rPr>
            </w:pPr>
          </w:p>
        </w:tc>
      </w:tr>
      <w:tr w:rsidR="002A5364" w:rsidRPr="00712771" w14:paraId="3ABE1322" w14:textId="77777777" w:rsidTr="00D51473">
        <w:trPr>
          <w:trHeight w:val="431"/>
          <w:jc w:val="center"/>
        </w:trPr>
        <w:tc>
          <w:tcPr>
            <w:tcW w:w="2127" w:type="dxa"/>
            <w:vAlign w:val="center"/>
          </w:tcPr>
          <w:p w14:paraId="3BBC3D43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48" w:lineRule="exact"/>
              <w:ind w:left="107"/>
              <w:rPr>
                <w:rFonts w:eastAsia="Microsoft Sans Serif"/>
                <w:b/>
                <w:szCs w:val="22"/>
              </w:rPr>
            </w:pPr>
            <w:r w:rsidRPr="00744379">
              <w:rPr>
                <w:rFonts w:eastAsia="Microsoft Sans Serif"/>
                <w:b/>
                <w:szCs w:val="22"/>
              </w:rPr>
              <w:t>Surname</w:t>
            </w:r>
          </w:p>
        </w:tc>
        <w:tc>
          <w:tcPr>
            <w:tcW w:w="8788" w:type="dxa"/>
          </w:tcPr>
          <w:p w14:paraId="3F870B02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  <w:szCs w:val="22"/>
              </w:rPr>
            </w:pPr>
          </w:p>
        </w:tc>
      </w:tr>
      <w:tr w:rsidR="002A5364" w:rsidRPr="00712771" w14:paraId="206B2D8E" w14:textId="77777777" w:rsidTr="00D51473">
        <w:trPr>
          <w:trHeight w:val="433"/>
          <w:jc w:val="center"/>
        </w:trPr>
        <w:tc>
          <w:tcPr>
            <w:tcW w:w="2127" w:type="dxa"/>
            <w:vAlign w:val="center"/>
          </w:tcPr>
          <w:p w14:paraId="28F0DD2A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48" w:lineRule="exact"/>
              <w:ind w:left="107"/>
              <w:rPr>
                <w:rFonts w:eastAsia="Microsoft Sans Serif"/>
                <w:b/>
                <w:szCs w:val="22"/>
              </w:rPr>
            </w:pPr>
            <w:r w:rsidRPr="00744379">
              <w:rPr>
                <w:rFonts w:eastAsia="Microsoft Sans Serif"/>
                <w:b/>
                <w:szCs w:val="22"/>
              </w:rPr>
              <w:t>ID Number</w:t>
            </w:r>
          </w:p>
        </w:tc>
        <w:tc>
          <w:tcPr>
            <w:tcW w:w="8788" w:type="dxa"/>
          </w:tcPr>
          <w:p w14:paraId="3B61579E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  <w:szCs w:val="22"/>
              </w:rPr>
            </w:pPr>
          </w:p>
        </w:tc>
      </w:tr>
    </w:tbl>
    <w:p w14:paraId="4ABF5C4E" w14:textId="77777777" w:rsidR="002A5364" w:rsidRPr="00712771" w:rsidRDefault="002A5364" w:rsidP="002A5364">
      <w:pPr>
        <w:widowControl w:val="0"/>
        <w:autoSpaceDE w:val="0"/>
        <w:autoSpaceDN w:val="0"/>
        <w:rPr>
          <w:rFonts w:eastAsia="Microsoft Sans Serif" w:cs="Microsoft Sans Serif"/>
          <w:b/>
          <w:szCs w:val="22"/>
        </w:rPr>
      </w:pPr>
    </w:p>
    <w:p w14:paraId="2A44ED43" w14:textId="77777777" w:rsidR="002A5364" w:rsidRPr="00712771" w:rsidRDefault="002A5364" w:rsidP="002A5364">
      <w:pPr>
        <w:widowControl w:val="0"/>
        <w:autoSpaceDE w:val="0"/>
        <w:autoSpaceDN w:val="0"/>
        <w:spacing w:before="6"/>
        <w:rPr>
          <w:rFonts w:eastAsia="Microsoft Sans Serif" w:cs="Microsoft Sans Serif"/>
          <w:b/>
          <w:sz w:val="17"/>
          <w:szCs w:val="22"/>
        </w:rPr>
      </w:pPr>
    </w:p>
    <w:tbl>
      <w:tblPr>
        <w:tblW w:w="111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"/>
        <w:gridCol w:w="2104"/>
        <w:gridCol w:w="1723"/>
        <w:gridCol w:w="1130"/>
        <w:gridCol w:w="869"/>
        <w:gridCol w:w="650"/>
        <w:gridCol w:w="753"/>
        <w:gridCol w:w="1007"/>
        <w:gridCol w:w="380"/>
        <w:gridCol w:w="1999"/>
      </w:tblGrid>
      <w:tr w:rsidR="002A5364" w:rsidRPr="00744379" w14:paraId="0476EA5B" w14:textId="77777777" w:rsidTr="00D51473">
        <w:trPr>
          <w:trHeight w:val="499"/>
          <w:jc w:val="center"/>
        </w:trPr>
        <w:tc>
          <w:tcPr>
            <w:tcW w:w="4390" w:type="dxa"/>
            <w:gridSpan w:val="3"/>
          </w:tcPr>
          <w:p w14:paraId="314EDD69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50" w:lineRule="exact"/>
              <w:ind w:left="1087"/>
              <w:rPr>
                <w:rFonts w:eastAsia="Microsoft Sans Serif"/>
              </w:rPr>
            </w:pPr>
            <w:r>
              <w:rPr>
                <w:rFonts w:eastAsia="Microsoft Sans Serif"/>
                <w:b/>
              </w:rPr>
              <w:t>Employment</w:t>
            </w:r>
            <w:r w:rsidRPr="00744379">
              <w:rPr>
                <w:rFonts w:eastAsia="Microsoft Sans Serif"/>
                <w:b/>
                <w:spacing w:val="-1"/>
              </w:rPr>
              <w:t xml:space="preserve"> </w:t>
            </w:r>
            <w:r w:rsidRPr="00744379">
              <w:rPr>
                <w:rFonts w:eastAsia="Microsoft Sans Serif"/>
                <w:b/>
              </w:rPr>
              <w:t>History</w:t>
            </w:r>
            <w:r w:rsidRPr="00744379">
              <w:rPr>
                <w:rFonts w:eastAsia="Microsoft Sans Serif"/>
                <w:b/>
                <w:spacing w:val="-4"/>
              </w:rPr>
              <w:t xml:space="preserve"> </w:t>
            </w:r>
            <w:r w:rsidRPr="00744379">
              <w:rPr>
                <w:rFonts w:eastAsia="Microsoft Sans Serif"/>
              </w:rPr>
              <w:t>(Summary)</w:t>
            </w:r>
          </w:p>
        </w:tc>
        <w:tc>
          <w:tcPr>
            <w:tcW w:w="6788" w:type="dxa"/>
            <w:gridSpan w:val="7"/>
          </w:tcPr>
          <w:p w14:paraId="3990D638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50" w:lineRule="exact"/>
              <w:ind w:left="305"/>
              <w:rPr>
                <w:rFonts w:eastAsia="Microsoft Sans Serif"/>
              </w:rPr>
            </w:pPr>
            <w:r w:rsidRPr="00744379">
              <w:rPr>
                <w:rFonts w:eastAsia="Microsoft Sans Serif"/>
                <w:b/>
              </w:rPr>
              <w:t>Tertiary</w:t>
            </w:r>
            <w:r w:rsidRPr="00744379">
              <w:rPr>
                <w:rFonts w:eastAsia="Microsoft Sans Serif"/>
                <w:b/>
                <w:spacing w:val="-8"/>
              </w:rPr>
              <w:t xml:space="preserve"> </w:t>
            </w:r>
            <w:r w:rsidRPr="00744379">
              <w:rPr>
                <w:rFonts w:eastAsia="Microsoft Sans Serif"/>
                <w:b/>
              </w:rPr>
              <w:t>Qualifications</w:t>
            </w:r>
            <w:r w:rsidRPr="00744379">
              <w:rPr>
                <w:rFonts w:eastAsia="Microsoft Sans Serif"/>
                <w:b/>
                <w:spacing w:val="-5"/>
              </w:rPr>
              <w:t xml:space="preserve"> </w:t>
            </w:r>
            <w:r w:rsidRPr="00744379">
              <w:rPr>
                <w:rFonts w:eastAsia="Microsoft Sans Serif"/>
              </w:rPr>
              <w:t>(Highest</w:t>
            </w:r>
            <w:r w:rsidRPr="00744379">
              <w:rPr>
                <w:rFonts w:eastAsia="Microsoft Sans Serif"/>
                <w:spacing w:val="1"/>
              </w:rPr>
              <w:t xml:space="preserve"> </w:t>
            </w:r>
            <w:r w:rsidRPr="00744379">
              <w:rPr>
                <w:rFonts w:eastAsia="Microsoft Sans Serif"/>
              </w:rPr>
              <w:t>order)</w:t>
            </w:r>
          </w:p>
        </w:tc>
      </w:tr>
      <w:tr w:rsidR="002A5364" w:rsidRPr="00744379" w14:paraId="77F03DD0" w14:textId="77777777" w:rsidTr="00D51473">
        <w:trPr>
          <w:trHeight w:val="2146"/>
          <w:jc w:val="center"/>
        </w:trPr>
        <w:tc>
          <w:tcPr>
            <w:tcW w:w="4390" w:type="dxa"/>
            <w:gridSpan w:val="3"/>
            <w:vMerge w:val="restart"/>
          </w:tcPr>
          <w:p w14:paraId="61094786" w14:textId="77777777" w:rsidR="002A5364" w:rsidRPr="00744379" w:rsidRDefault="002A5364" w:rsidP="00D51473">
            <w:pPr>
              <w:widowControl w:val="0"/>
              <w:autoSpaceDE w:val="0"/>
              <w:autoSpaceDN w:val="0"/>
              <w:ind w:left="59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 xml:space="preserve">1.  </w:t>
            </w:r>
            <w:proofErr w:type="gramStart"/>
            <w:r w:rsidRPr="00744379">
              <w:rPr>
                <w:rFonts w:eastAsia="Microsoft Sans Serif"/>
                <w:spacing w:val="31"/>
              </w:rPr>
              <w:t xml:space="preserve"> </w:t>
            </w:r>
            <w:r w:rsidRPr="00744379">
              <w:rPr>
                <w:rFonts w:eastAsia="Microsoft Sans Serif"/>
              </w:rPr>
              <w:t>..</w:t>
            </w:r>
            <w:proofErr w:type="gramEnd"/>
          </w:p>
          <w:p w14:paraId="3C09CECD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before="4"/>
              <w:rPr>
                <w:rFonts w:eastAsia="Microsoft Sans Serif"/>
                <w:b/>
              </w:rPr>
            </w:pPr>
          </w:p>
          <w:p w14:paraId="5F4F5042" w14:textId="77777777" w:rsidR="002A5364" w:rsidRPr="00744379" w:rsidRDefault="002A5364" w:rsidP="00D51473">
            <w:pPr>
              <w:widowControl w:val="0"/>
              <w:autoSpaceDE w:val="0"/>
              <w:autoSpaceDN w:val="0"/>
              <w:ind w:left="59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 xml:space="preserve">2.  </w:t>
            </w:r>
            <w:proofErr w:type="gramStart"/>
            <w:r w:rsidRPr="00744379">
              <w:rPr>
                <w:rFonts w:eastAsia="Microsoft Sans Serif"/>
                <w:spacing w:val="31"/>
              </w:rPr>
              <w:t xml:space="preserve"> </w:t>
            </w:r>
            <w:r w:rsidRPr="00744379">
              <w:rPr>
                <w:rFonts w:eastAsia="Microsoft Sans Serif"/>
              </w:rPr>
              <w:t>..</w:t>
            </w:r>
            <w:proofErr w:type="gramEnd"/>
          </w:p>
          <w:p w14:paraId="00C6E041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before="3"/>
              <w:rPr>
                <w:rFonts w:eastAsia="Microsoft Sans Serif"/>
                <w:b/>
              </w:rPr>
            </w:pPr>
          </w:p>
          <w:p w14:paraId="6895BCC8" w14:textId="77777777" w:rsidR="002A5364" w:rsidRPr="00744379" w:rsidRDefault="002A5364" w:rsidP="00D51473">
            <w:pPr>
              <w:widowControl w:val="0"/>
              <w:autoSpaceDE w:val="0"/>
              <w:autoSpaceDN w:val="0"/>
              <w:ind w:left="59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 xml:space="preserve">3.  </w:t>
            </w:r>
            <w:proofErr w:type="gramStart"/>
            <w:r w:rsidRPr="00744379">
              <w:rPr>
                <w:rFonts w:eastAsia="Microsoft Sans Serif"/>
                <w:spacing w:val="31"/>
              </w:rPr>
              <w:t xml:space="preserve"> </w:t>
            </w:r>
            <w:r w:rsidRPr="00744379">
              <w:rPr>
                <w:rFonts w:eastAsia="Microsoft Sans Serif"/>
              </w:rPr>
              <w:t>..</w:t>
            </w:r>
            <w:proofErr w:type="gramEnd"/>
          </w:p>
          <w:p w14:paraId="53783413" w14:textId="77777777" w:rsidR="002A5364" w:rsidRDefault="002A5364" w:rsidP="00D51473">
            <w:pPr>
              <w:widowControl w:val="0"/>
              <w:autoSpaceDE w:val="0"/>
              <w:autoSpaceDN w:val="0"/>
              <w:spacing w:before="4"/>
              <w:ind w:left="59"/>
              <w:rPr>
                <w:rFonts w:eastAsia="Microsoft Sans Serif"/>
              </w:rPr>
            </w:pPr>
          </w:p>
          <w:p w14:paraId="4572A607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before="4"/>
              <w:ind w:left="59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 xml:space="preserve">4.  </w:t>
            </w:r>
            <w:proofErr w:type="gramStart"/>
            <w:r w:rsidRPr="00744379">
              <w:rPr>
                <w:rFonts w:eastAsia="Microsoft Sans Serif"/>
                <w:spacing w:val="31"/>
              </w:rPr>
              <w:t xml:space="preserve"> </w:t>
            </w:r>
            <w:r w:rsidRPr="00744379">
              <w:rPr>
                <w:rFonts w:eastAsia="Microsoft Sans Serif"/>
              </w:rPr>
              <w:t>..</w:t>
            </w:r>
            <w:proofErr w:type="gramEnd"/>
          </w:p>
          <w:p w14:paraId="5A582E50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before="4"/>
              <w:rPr>
                <w:rFonts w:eastAsia="Microsoft Sans Serif"/>
                <w:b/>
              </w:rPr>
            </w:pPr>
          </w:p>
          <w:p w14:paraId="03F58FC1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before="1"/>
              <w:ind w:left="59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 xml:space="preserve">5.  </w:t>
            </w:r>
            <w:proofErr w:type="gramStart"/>
            <w:r w:rsidRPr="00744379">
              <w:rPr>
                <w:rFonts w:eastAsia="Microsoft Sans Serif"/>
                <w:spacing w:val="31"/>
              </w:rPr>
              <w:t xml:space="preserve"> </w:t>
            </w:r>
            <w:r w:rsidRPr="00744379">
              <w:rPr>
                <w:rFonts w:eastAsia="Microsoft Sans Serif"/>
              </w:rPr>
              <w:t>..</w:t>
            </w:r>
            <w:proofErr w:type="gramEnd"/>
          </w:p>
          <w:p w14:paraId="7E9886AC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before="4"/>
              <w:rPr>
                <w:rFonts w:eastAsia="Microsoft Sans Serif"/>
                <w:b/>
              </w:rPr>
            </w:pPr>
          </w:p>
          <w:p w14:paraId="3C737117" w14:textId="77777777" w:rsidR="002A5364" w:rsidRPr="00744379" w:rsidRDefault="002A5364" w:rsidP="00D51473">
            <w:pPr>
              <w:widowControl w:val="0"/>
              <w:autoSpaceDE w:val="0"/>
              <w:autoSpaceDN w:val="0"/>
              <w:ind w:left="59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 xml:space="preserve">6.  </w:t>
            </w:r>
            <w:proofErr w:type="gramStart"/>
            <w:r w:rsidRPr="00744379">
              <w:rPr>
                <w:rFonts w:eastAsia="Microsoft Sans Serif"/>
                <w:spacing w:val="31"/>
              </w:rPr>
              <w:t xml:space="preserve"> </w:t>
            </w:r>
            <w:r w:rsidRPr="00744379">
              <w:rPr>
                <w:rFonts w:eastAsia="Microsoft Sans Serif"/>
              </w:rPr>
              <w:t>..</w:t>
            </w:r>
            <w:proofErr w:type="gramEnd"/>
          </w:p>
        </w:tc>
        <w:tc>
          <w:tcPr>
            <w:tcW w:w="6788" w:type="dxa"/>
            <w:gridSpan w:val="7"/>
          </w:tcPr>
          <w:p w14:paraId="33C65BE5" w14:textId="77777777" w:rsidR="002A5364" w:rsidRPr="00744379" w:rsidRDefault="002A5364" w:rsidP="00D51473">
            <w:pPr>
              <w:widowControl w:val="0"/>
              <w:tabs>
                <w:tab w:val="left" w:pos="564"/>
              </w:tabs>
              <w:autoSpaceDE w:val="0"/>
              <w:autoSpaceDN w:val="0"/>
              <w:ind w:left="106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>1.</w:t>
            </w:r>
            <w:r w:rsidRPr="00744379">
              <w:rPr>
                <w:rFonts w:eastAsia="Microsoft Sans Serif"/>
              </w:rPr>
              <w:tab/>
              <w:t>..</w:t>
            </w:r>
          </w:p>
          <w:p w14:paraId="5BC0202E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before="4"/>
              <w:rPr>
                <w:rFonts w:eastAsia="Microsoft Sans Serif"/>
                <w:b/>
              </w:rPr>
            </w:pPr>
          </w:p>
          <w:p w14:paraId="749F6331" w14:textId="77777777" w:rsidR="002A5364" w:rsidRPr="00744379" w:rsidRDefault="002A5364" w:rsidP="00D51473">
            <w:pPr>
              <w:widowControl w:val="0"/>
              <w:tabs>
                <w:tab w:val="left" w:pos="564"/>
              </w:tabs>
              <w:autoSpaceDE w:val="0"/>
              <w:autoSpaceDN w:val="0"/>
              <w:ind w:left="106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>2.</w:t>
            </w:r>
            <w:r w:rsidRPr="00744379">
              <w:rPr>
                <w:rFonts w:eastAsia="Microsoft Sans Serif"/>
              </w:rPr>
              <w:tab/>
              <w:t>..</w:t>
            </w:r>
          </w:p>
          <w:p w14:paraId="21AD50E1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before="3"/>
              <w:rPr>
                <w:rFonts w:eastAsia="Microsoft Sans Serif"/>
                <w:b/>
              </w:rPr>
            </w:pPr>
          </w:p>
          <w:p w14:paraId="110487CE" w14:textId="77777777" w:rsidR="002A5364" w:rsidRPr="00744379" w:rsidRDefault="002A5364" w:rsidP="00D51473">
            <w:pPr>
              <w:widowControl w:val="0"/>
              <w:tabs>
                <w:tab w:val="left" w:pos="564"/>
              </w:tabs>
              <w:autoSpaceDE w:val="0"/>
              <w:autoSpaceDN w:val="0"/>
              <w:ind w:left="106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>3.</w:t>
            </w:r>
            <w:r w:rsidRPr="00744379">
              <w:rPr>
                <w:rFonts w:eastAsia="Microsoft Sans Serif"/>
              </w:rPr>
              <w:tab/>
              <w:t>..</w:t>
            </w:r>
          </w:p>
          <w:p w14:paraId="75DAA8EC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before="4"/>
              <w:rPr>
                <w:rFonts w:eastAsia="Microsoft Sans Serif"/>
                <w:b/>
              </w:rPr>
            </w:pPr>
          </w:p>
          <w:p w14:paraId="608F63B0" w14:textId="77777777" w:rsidR="002A5364" w:rsidRPr="00744379" w:rsidRDefault="002A5364" w:rsidP="00D51473">
            <w:pPr>
              <w:widowControl w:val="0"/>
              <w:tabs>
                <w:tab w:val="left" w:pos="564"/>
              </w:tabs>
              <w:autoSpaceDE w:val="0"/>
              <w:autoSpaceDN w:val="0"/>
              <w:ind w:left="106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>4.</w:t>
            </w:r>
            <w:r w:rsidRPr="00744379">
              <w:rPr>
                <w:rFonts w:eastAsia="Microsoft Sans Serif"/>
              </w:rPr>
              <w:tab/>
              <w:t>...</w:t>
            </w:r>
          </w:p>
        </w:tc>
      </w:tr>
      <w:tr w:rsidR="002A5364" w:rsidRPr="00744379" w14:paraId="19DD2AC5" w14:textId="77777777" w:rsidTr="00D51473">
        <w:trPr>
          <w:trHeight w:val="500"/>
          <w:jc w:val="center"/>
        </w:trPr>
        <w:tc>
          <w:tcPr>
            <w:tcW w:w="4390" w:type="dxa"/>
            <w:gridSpan w:val="3"/>
            <w:vMerge/>
            <w:tcBorders>
              <w:top w:val="nil"/>
            </w:tcBorders>
          </w:tcPr>
          <w:p w14:paraId="56803D76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6788" w:type="dxa"/>
            <w:gridSpan w:val="7"/>
          </w:tcPr>
          <w:p w14:paraId="10C2BD19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50" w:lineRule="exact"/>
              <w:ind w:left="267"/>
              <w:rPr>
                <w:rFonts w:eastAsia="Microsoft Sans Serif"/>
              </w:rPr>
            </w:pPr>
            <w:r w:rsidRPr="00744379">
              <w:rPr>
                <w:rFonts w:eastAsia="Microsoft Sans Serif"/>
                <w:b/>
              </w:rPr>
              <w:t>Professional</w:t>
            </w:r>
            <w:r w:rsidRPr="00744379">
              <w:rPr>
                <w:rFonts w:eastAsia="Microsoft Sans Serif"/>
                <w:b/>
                <w:spacing w:val="-1"/>
              </w:rPr>
              <w:t xml:space="preserve"> </w:t>
            </w:r>
            <w:r w:rsidRPr="00744379">
              <w:rPr>
                <w:rFonts w:eastAsia="Microsoft Sans Serif"/>
                <w:b/>
              </w:rPr>
              <w:t>Affiliation</w:t>
            </w:r>
            <w:r w:rsidRPr="00744379">
              <w:rPr>
                <w:rFonts w:eastAsia="Microsoft Sans Serif"/>
                <w:b/>
                <w:spacing w:val="-4"/>
              </w:rPr>
              <w:t xml:space="preserve"> </w:t>
            </w:r>
            <w:r w:rsidRPr="00744379">
              <w:rPr>
                <w:rFonts w:eastAsia="Microsoft Sans Serif"/>
              </w:rPr>
              <w:t>(Most relevant)</w:t>
            </w:r>
          </w:p>
        </w:tc>
      </w:tr>
      <w:tr w:rsidR="002A5364" w:rsidRPr="00744379" w14:paraId="378E4891" w14:textId="77777777" w:rsidTr="00D51473">
        <w:trPr>
          <w:trHeight w:val="264"/>
          <w:jc w:val="center"/>
        </w:trPr>
        <w:tc>
          <w:tcPr>
            <w:tcW w:w="4390" w:type="dxa"/>
            <w:gridSpan w:val="3"/>
            <w:vMerge/>
            <w:tcBorders>
              <w:top w:val="nil"/>
            </w:tcBorders>
          </w:tcPr>
          <w:p w14:paraId="54BE945E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999" w:type="dxa"/>
            <w:gridSpan w:val="2"/>
          </w:tcPr>
          <w:p w14:paraId="2E4EBAF5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10" w:lineRule="exact"/>
              <w:ind w:left="106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>Category</w:t>
            </w:r>
          </w:p>
        </w:tc>
        <w:tc>
          <w:tcPr>
            <w:tcW w:w="1403" w:type="dxa"/>
            <w:gridSpan w:val="2"/>
          </w:tcPr>
          <w:p w14:paraId="1D67168F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>Organization</w:t>
            </w:r>
          </w:p>
        </w:tc>
        <w:tc>
          <w:tcPr>
            <w:tcW w:w="1387" w:type="dxa"/>
            <w:gridSpan w:val="2"/>
          </w:tcPr>
          <w:p w14:paraId="16D91F5A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10" w:lineRule="exact"/>
              <w:ind w:left="105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>Reg. No.</w:t>
            </w:r>
          </w:p>
        </w:tc>
        <w:tc>
          <w:tcPr>
            <w:tcW w:w="1999" w:type="dxa"/>
          </w:tcPr>
          <w:p w14:paraId="22948A67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10" w:lineRule="exact"/>
              <w:ind w:left="99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>Date</w:t>
            </w:r>
          </w:p>
        </w:tc>
      </w:tr>
      <w:tr w:rsidR="002A5364" w:rsidRPr="00744379" w14:paraId="74EA0411" w14:textId="77777777" w:rsidTr="00D51473">
        <w:trPr>
          <w:trHeight w:val="264"/>
          <w:jc w:val="center"/>
        </w:trPr>
        <w:tc>
          <w:tcPr>
            <w:tcW w:w="4390" w:type="dxa"/>
            <w:gridSpan w:val="3"/>
            <w:vMerge/>
            <w:tcBorders>
              <w:top w:val="nil"/>
            </w:tcBorders>
          </w:tcPr>
          <w:p w14:paraId="6882B086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999" w:type="dxa"/>
            <w:gridSpan w:val="2"/>
          </w:tcPr>
          <w:p w14:paraId="78BAFA50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403" w:type="dxa"/>
            <w:gridSpan w:val="2"/>
          </w:tcPr>
          <w:p w14:paraId="3821D602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387" w:type="dxa"/>
            <w:gridSpan w:val="2"/>
          </w:tcPr>
          <w:p w14:paraId="051BE9D1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999" w:type="dxa"/>
          </w:tcPr>
          <w:p w14:paraId="1AE5974C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</w:tr>
      <w:tr w:rsidR="002A5364" w:rsidRPr="00744379" w14:paraId="5C3FB176" w14:textId="77777777" w:rsidTr="00D51473">
        <w:trPr>
          <w:trHeight w:val="264"/>
          <w:jc w:val="center"/>
        </w:trPr>
        <w:tc>
          <w:tcPr>
            <w:tcW w:w="4390" w:type="dxa"/>
            <w:gridSpan w:val="3"/>
            <w:vMerge/>
            <w:tcBorders>
              <w:top w:val="nil"/>
            </w:tcBorders>
          </w:tcPr>
          <w:p w14:paraId="50AAE8A0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999" w:type="dxa"/>
            <w:gridSpan w:val="2"/>
          </w:tcPr>
          <w:p w14:paraId="47AB23E8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403" w:type="dxa"/>
            <w:gridSpan w:val="2"/>
          </w:tcPr>
          <w:p w14:paraId="0B8D56B3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387" w:type="dxa"/>
            <w:gridSpan w:val="2"/>
          </w:tcPr>
          <w:p w14:paraId="4843B538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999" w:type="dxa"/>
          </w:tcPr>
          <w:p w14:paraId="688BF4EA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</w:tr>
      <w:tr w:rsidR="002A5364" w:rsidRPr="00744379" w14:paraId="144812CD" w14:textId="77777777" w:rsidTr="00D51473">
        <w:trPr>
          <w:trHeight w:val="264"/>
          <w:jc w:val="center"/>
        </w:trPr>
        <w:tc>
          <w:tcPr>
            <w:tcW w:w="4390" w:type="dxa"/>
            <w:gridSpan w:val="3"/>
            <w:vMerge/>
            <w:tcBorders>
              <w:top w:val="nil"/>
            </w:tcBorders>
          </w:tcPr>
          <w:p w14:paraId="1287F0C2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999" w:type="dxa"/>
            <w:gridSpan w:val="2"/>
          </w:tcPr>
          <w:p w14:paraId="042C03BE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403" w:type="dxa"/>
            <w:gridSpan w:val="2"/>
          </w:tcPr>
          <w:p w14:paraId="27984B85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387" w:type="dxa"/>
            <w:gridSpan w:val="2"/>
          </w:tcPr>
          <w:p w14:paraId="1895E956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999" w:type="dxa"/>
          </w:tcPr>
          <w:p w14:paraId="4A254EAD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</w:tr>
      <w:tr w:rsidR="002A5364" w:rsidRPr="00744379" w14:paraId="7AA2697E" w14:textId="77777777" w:rsidTr="00D51473">
        <w:trPr>
          <w:trHeight w:val="495"/>
          <w:jc w:val="center"/>
        </w:trPr>
        <w:tc>
          <w:tcPr>
            <w:tcW w:w="11178" w:type="dxa"/>
            <w:gridSpan w:val="10"/>
          </w:tcPr>
          <w:p w14:paraId="2C05EEAF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48" w:lineRule="exact"/>
              <w:ind w:left="2862" w:right="2863"/>
              <w:jc w:val="center"/>
              <w:rPr>
                <w:rFonts w:eastAsia="Microsoft Sans Serif"/>
                <w:b/>
              </w:rPr>
            </w:pPr>
            <w:r w:rsidRPr="00744379">
              <w:rPr>
                <w:rFonts w:eastAsia="Microsoft Sans Serif"/>
                <w:b/>
              </w:rPr>
              <w:t>Relevant Projects</w:t>
            </w:r>
            <w:r w:rsidRPr="00744379">
              <w:rPr>
                <w:rFonts w:eastAsia="Microsoft Sans Serif"/>
                <w:b/>
                <w:spacing w:val="-1"/>
              </w:rPr>
              <w:t xml:space="preserve"> </w:t>
            </w:r>
            <w:r w:rsidRPr="00744379">
              <w:rPr>
                <w:rFonts w:eastAsia="Microsoft Sans Serif"/>
                <w:b/>
              </w:rPr>
              <w:t>Completed</w:t>
            </w:r>
            <w:r w:rsidRPr="00744379">
              <w:rPr>
                <w:rFonts w:eastAsia="Microsoft Sans Serif"/>
                <w:b/>
                <w:spacing w:val="-4"/>
              </w:rPr>
              <w:t xml:space="preserve"> </w:t>
            </w:r>
            <w:r w:rsidRPr="00744379">
              <w:rPr>
                <w:rFonts w:eastAsia="Microsoft Sans Serif"/>
                <w:b/>
              </w:rPr>
              <w:t>Recently</w:t>
            </w:r>
          </w:p>
        </w:tc>
      </w:tr>
      <w:tr w:rsidR="002A5364" w:rsidRPr="00744379" w14:paraId="004B427C" w14:textId="77777777" w:rsidTr="005C7F2A">
        <w:trPr>
          <w:trHeight w:val="1201"/>
          <w:jc w:val="center"/>
        </w:trPr>
        <w:tc>
          <w:tcPr>
            <w:tcW w:w="563" w:type="dxa"/>
          </w:tcPr>
          <w:p w14:paraId="43B5F046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before="3"/>
              <w:ind w:left="107"/>
              <w:rPr>
                <w:rFonts w:eastAsia="Microsoft Sans Serif"/>
                <w:b/>
                <w:bCs/>
              </w:rPr>
            </w:pPr>
            <w:r w:rsidRPr="00744379">
              <w:rPr>
                <w:rFonts w:eastAsia="Microsoft Sans Serif"/>
                <w:b/>
                <w:bCs/>
              </w:rPr>
              <w:t>No.</w:t>
            </w:r>
          </w:p>
        </w:tc>
        <w:tc>
          <w:tcPr>
            <w:tcW w:w="2104" w:type="dxa"/>
          </w:tcPr>
          <w:p w14:paraId="35CF7DAE" w14:textId="77777777" w:rsidR="002A5364" w:rsidRDefault="002A5364" w:rsidP="00D51473">
            <w:pPr>
              <w:widowControl w:val="0"/>
              <w:autoSpaceDE w:val="0"/>
              <w:autoSpaceDN w:val="0"/>
              <w:spacing w:line="227" w:lineRule="exact"/>
              <w:ind w:left="107"/>
              <w:rPr>
                <w:rFonts w:eastAsia="Microsoft Sans Serif"/>
                <w:b/>
              </w:rPr>
            </w:pPr>
            <w:r w:rsidRPr="00620D26">
              <w:rPr>
                <w:rFonts w:eastAsia="Microsoft Sans Serif"/>
                <w:b/>
              </w:rPr>
              <w:t>Description</w:t>
            </w:r>
          </w:p>
          <w:p w14:paraId="7415444A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27" w:lineRule="exact"/>
              <w:ind w:left="107"/>
              <w:rPr>
                <w:rFonts w:eastAsia="Microsoft Sans Serif"/>
                <w:b/>
              </w:rPr>
            </w:pPr>
            <w:r>
              <w:rPr>
                <w:rFonts w:eastAsia="Microsoft Sans Serif"/>
                <w:b/>
              </w:rPr>
              <w:t xml:space="preserve">Name of Project </w:t>
            </w:r>
          </w:p>
        </w:tc>
        <w:tc>
          <w:tcPr>
            <w:tcW w:w="2853" w:type="dxa"/>
            <w:gridSpan w:val="2"/>
          </w:tcPr>
          <w:p w14:paraId="023FA673" w14:textId="1CDE3986" w:rsidR="005C7F2A" w:rsidRPr="005C7F2A" w:rsidRDefault="005C7F2A" w:rsidP="005C7F2A">
            <w:pPr>
              <w:spacing w:line="276" w:lineRule="auto"/>
              <w:jc w:val="both"/>
              <w:rPr>
                <w:i/>
                <w:iCs/>
                <w:szCs w:val="22"/>
                <w:lang w:val="en-GB"/>
              </w:rPr>
            </w:pPr>
            <w:r w:rsidRPr="00620D26">
              <w:rPr>
                <w:rFonts w:eastAsia="Microsoft Sans Serif"/>
                <w:b/>
              </w:rPr>
              <w:t>Type:</w:t>
            </w:r>
            <w:r w:rsidRPr="005C7F2A">
              <w:rPr>
                <w:i/>
                <w:iCs/>
                <w:szCs w:val="22"/>
                <w:lang w:val="en-GB"/>
              </w:rPr>
              <w:t xml:space="preserve"> Construction or Installation or Refurbishment of Sluice gates for dams or</w:t>
            </w:r>
          </w:p>
          <w:p w14:paraId="189FAE12" w14:textId="5EE13CA7" w:rsidR="002A5364" w:rsidRPr="00744379" w:rsidRDefault="005C7F2A" w:rsidP="005C7F2A">
            <w:pPr>
              <w:widowControl w:val="0"/>
              <w:autoSpaceDE w:val="0"/>
              <w:autoSpaceDN w:val="0"/>
              <w:spacing w:line="228" w:lineRule="exact"/>
              <w:ind w:left="107"/>
              <w:rPr>
                <w:rFonts w:eastAsia="Microsoft Sans Serif"/>
              </w:rPr>
            </w:pPr>
            <w:r w:rsidRPr="005C7F2A">
              <w:rPr>
                <w:i/>
                <w:iCs/>
                <w:szCs w:val="22"/>
                <w:lang w:val="en-GB"/>
              </w:rPr>
              <w:t>Radial Gates for Dams</w:t>
            </w:r>
          </w:p>
        </w:tc>
        <w:tc>
          <w:tcPr>
            <w:tcW w:w="1519" w:type="dxa"/>
            <w:gridSpan w:val="2"/>
          </w:tcPr>
          <w:p w14:paraId="40E5B1BF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line="261" w:lineRule="auto"/>
              <w:ind w:left="107" w:right="101"/>
              <w:rPr>
                <w:rFonts w:eastAsia="Microsoft Sans Serif"/>
              </w:rPr>
            </w:pPr>
            <w:r>
              <w:rPr>
                <w:rFonts w:eastAsia="Microsoft Sans Serif"/>
                <w:b/>
              </w:rPr>
              <w:t xml:space="preserve">Name of Client </w:t>
            </w:r>
          </w:p>
        </w:tc>
        <w:tc>
          <w:tcPr>
            <w:tcW w:w="1760" w:type="dxa"/>
            <w:gridSpan w:val="2"/>
          </w:tcPr>
          <w:p w14:paraId="46E0B19F" w14:textId="77777777" w:rsidR="002A5364" w:rsidRPr="00744379" w:rsidRDefault="002A5364" w:rsidP="00D51473">
            <w:pPr>
              <w:widowControl w:val="0"/>
              <w:autoSpaceDE w:val="0"/>
              <w:autoSpaceDN w:val="0"/>
              <w:ind w:left="104" w:right="336"/>
              <w:rPr>
                <w:rFonts w:eastAsia="Microsoft Sans Serif"/>
                <w:b/>
              </w:rPr>
            </w:pPr>
            <w:r w:rsidRPr="00744379">
              <w:rPr>
                <w:rFonts w:eastAsia="Microsoft Sans Serif"/>
                <w:b/>
              </w:rPr>
              <w:t>Start and</w:t>
            </w:r>
            <w:r w:rsidRPr="00744379">
              <w:rPr>
                <w:rFonts w:eastAsia="Microsoft Sans Serif"/>
                <w:b/>
                <w:spacing w:val="1"/>
              </w:rPr>
              <w:t xml:space="preserve"> </w:t>
            </w:r>
            <w:r w:rsidRPr="00744379">
              <w:rPr>
                <w:rFonts w:eastAsia="Microsoft Sans Serif"/>
                <w:b/>
              </w:rPr>
              <w:t>End</w:t>
            </w:r>
            <w:r w:rsidRPr="00744379">
              <w:rPr>
                <w:rFonts w:eastAsia="Microsoft Sans Serif"/>
                <w:b/>
                <w:spacing w:val="-11"/>
              </w:rPr>
              <w:t xml:space="preserve"> </w:t>
            </w:r>
            <w:r w:rsidRPr="00744379">
              <w:rPr>
                <w:rFonts w:eastAsia="Microsoft Sans Serif"/>
                <w:b/>
              </w:rPr>
              <w:t>dates</w:t>
            </w:r>
          </w:p>
        </w:tc>
        <w:tc>
          <w:tcPr>
            <w:tcW w:w="2379" w:type="dxa"/>
            <w:gridSpan w:val="2"/>
          </w:tcPr>
          <w:p w14:paraId="350AF44F" w14:textId="77777777" w:rsidR="002A5364" w:rsidRPr="00744379" w:rsidRDefault="002A5364" w:rsidP="00D51473">
            <w:pPr>
              <w:widowControl w:val="0"/>
              <w:autoSpaceDE w:val="0"/>
              <w:autoSpaceDN w:val="0"/>
              <w:ind w:left="103" w:right="169"/>
              <w:rPr>
                <w:rFonts w:eastAsia="Microsoft Sans Serif"/>
                <w:b/>
              </w:rPr>
            </w:pPr>
            <w:r w:rsidRPr="00744379">
              <w:rPr>
                <w:rFonts w:eastAsia="Microsoft Sans Serif"/>
                <w:b/>
              </w:rPr>
              <w:t>Position</w:t>
            </w:r>
            <w:r>
              <w:rPr>
                <w:rFonts w:eastAsia="Microsoft Sans Serif"/>
                <w:b/>
              </w:rPr>
              <w:t xml:space="preserve"> or role </w:t>
            </w:r>
            <w:r w:rsidRPr="00744379">
              <w:rPr>
                <w:rFonts w:eastAsia="Microsoft Sans Serif"/>
                <w:b/>
              </w:rPr>
              <w:t>(</w:t>
            </w:r>
            <w:proofErr w:type="gramStart"/>
            <w:r w:rsidRPr="00744379">
              <w:rPr>
                <w:rFonts w:eastAsia="Microsoft Sans Serif"/>
                <w:b/>
              </w:rPr>
              <w:t>on</w:t>
            </w:r>
            <w:r w:rsidRPr="00744379">
              <w:rPr>
                <w:rFonts w:eastAsia="Microsoft Sans Serif"/>
                <w:b/>
                <w:spacing w:val="-59"/>
              </w:rPr>
              <w:t xml:space="preserve"> </w:t>
            </w:r>
            <w:r>
              <w:rPr>
                <w:rFonts w:eastAsia="Microsoft Sans Serif"/>
                <w:b/>
                <w:spacing w:val="-59"/>
              </w:rPr>
              <w:t xml:space="preserve"> </w:t>
            </w:r>
            <w:r w:rsidRPr="00744379">
              <w:rPr>
                <w:rFonts w:eastAsia="Microsoft Sans Serif"/>
                <w:b/>
              </w:rPr>
              <w:t>the</w:t>
            </w:r>
            <w:proofErr w:type="gramEnd"/>
            <w:r w:rsidRPr="00744379">
              <w:rPr>
                <w:rFonts w:eastAsia="Microsoft Sans Serif"/>
                <w:b/>
                <w:spacing w:val="-1"/>
              </w:rPr>
              <w:t xml:space="preserve"> </w:t>
            </w:r>
            <w:r w:rsidRPr="00744379">
              <w:rPr>
                <w:rFonts w:eastAsia="Microsoft Sans Serif"/>
                <w:b/>
              </w:rPr>
              <w:t>project)</w:t>
            </w:r>
          </w:p>
        </w:tc>
      </w:tr>
      <w:tr w:rsidR="002A5364" w:rsidRPr="00744379" w14:paraId="4D146F1B" w14:textId="77777777" w:rsidTr="00D51473">
        <w:trPr>
          <w:trHeight w:val="289"/>
          <w:jc w:val="center"/>
        </w:trPr>
        <w:tc>
          <w:tcPr>
            <w:tcW w:w="563" w:type="dxa"/>
          </w:tcPr>
          <w:p w14:paraId="624242F8" w14:textId="77777777" w:rsidR="002A5364" w:rsidRPr="00744379" w:rsidRDefault="002A5364" w:rsidP="00D51473">
            <w:pPr>
              <w:widowControl w:val="0"/>
              <w:autoSpaceDE w:val="0"/>
              <w:autoSpaceDN w:val="0"/>
              <w:spacing w:before="10" w:line="222" w:lineRule="exact"/>
              <w:ind w:left="141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>1.</w:t>
            </w:r>
          </w:p>
        </w:tc>
        <w:tc>
          <w:tcPr>
            <w:tcW w:w="2104" w:type="dxa"/>
          </w:tcPr>
          <w:p w14:paraId="23101F94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2853" w:type="dxa"/>
            <w:gridSpan w:val="2"/>
          </w:tcPr>
          <w:p w14:paraId="3C983FD1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519" w:type="dxa"/>
            <w:gridSpan w:val="2"/>
          </w:tcPr>
          <w:p w14:paraId="37D5009B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760" w:type="dxa"/>
            <w:gridSpan w:val="2"/>
          </w:tcPr>
          <w:p w14:paraId="0184FF52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2379" w:type="dxa"/>
            <w:gridSpan w:val="2"/>
          </w:tcPr>
          <w:p w14:paraId="6643AB6D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</w:tr>
      <w:tr w:rsidR="002A5364" w:rsidRPr="00744379" w14:paraId="7EE89DB3" w14:textId="77777777" w:rsidTr="00D51473">
        <w:trPr>
          <w:trHeight w:val="292"/>
          <w:jc w:val="center"/>
        </w:trPr>
        <w:tc>
          <w:tcPr>
            <w:tcW w:w="563" w:type="dxa"/>
          </w:tcPr>
          <w:p w14:paraId="23F74370" w14:textId="77777777" w:rsidR="002A5364" w:rsidRPr="00744379" w:rsidRDefault="002A5364" w:rsidP="00D51473">
            <w:pPr>
              <w:widowControl w:val="0"/>
              <w:autoSpaceDE w:val="0"/>
              <w:autoSpaceDN w:val="0"/>
              <w:ind w:left="141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>2.</w:t>
            </w:r>
          </w:p>
        </w:tc>
        <w:tc>
          <w:tcPr>
            <w:tcW w:w="2104" w:type="dxa"/>
          </w:tcPr>
          <w:p w14:paraId="5FE2F75A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2853" w:type="dxa"/>
            <w:gridSpan w:val="2"/>
          </w:tcPr>
          <w:p w14:paraId="21382578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519" w:type="dxa"/>
            <w:gridSpan w:val="2"/>
          </w:tcPr>
          <w:p w14:paraId="0202240B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760" w:type="dxa"/>
            <w:gridSpan w:val="2"/>
          </w:tcPr>
          <w:p w14:paraId="272D7D5C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2379" w:type="dxa"/>
            <w:gridSpan w:val="2"/>
          </w:tcPr>
          <w:p w14:paraId="172EF138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</w:tr>
      <w:tr w:rsidR="002A5364" w:rsidRPr="00744379" w14:paraId="0677AEDA" w14:textId="77777777" w:rsidTr="00D51473">
        <w:trPr>
          <w:trHeight w:val="289"/>
          <w:jc w:val="center"/>
        </w:trPr>
        <w:tc>
          <w:tcPr>
            <w:tcW w:w="563" w:type="dxa"/>
          </w:tcPr>
          <w:p w14:paraId="3CF6CA3F" w14:textId="77777777" w:rsidR="002A5364" w:rsidRPr="00744379" w:rsidRDefault="002A5364" w:rsidP="00D51473">
            <w:pPr>
              <w:widowControl w:val="0"/>
              <w:autoSpaceDE w:val="0"/>
              <w:autoSpaceDN w:val="0"/>
              <w:ind w:left="141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>3.</w:t>
            </w:r>
          </w:p>
        </w:tc>
        <w:tc>
          <w:tcPr>
            <w:tcW w:w="2104" w:type="dxa"/>
          </w:tcPr>
          <w:p w14:paraId="62B9B437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2853" w:type="dxa"/>
            <w:gridSpan w:val="2"/>
          </w:tcPr>
          <w:p w14:paraId="0943A050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519" w:type="dxa"/>
            <w:gridSpan w:val="2"/>
          </w:tcPr>
          <w:p w14:paraId="0269D9FC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760" w:type="dxa"/>
            <w:gridSpan w:val="2"/>
          </w:tcPr>
          <w:p w14:paraId="31DC3F83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2379" w:type="dxa"/>
            <w:gridSpan w:val="2"/>
          </w:tcPr>
          <w:p w14:paraId="697D4973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</w:tr>
      <w:tr w:rsidR="002A5364" w:rsidRPr="00744379" w14:paraId="11FEFF9C" w14:textId="77777777" w:rsidTr="00D51473">
        <w:trPr>
          <w:trHeight w:val="291"/>
          <w:jc w:val="center"/>
        </w:trPr>
        <w:tc>
          <w:tcPr>
            <w:tcW w:w="563" w:type="dxa"/>
          </w:tcPr>
          <w:p w14:paraId="387B8E27" w14:textId="77777777" w:rsidR="002A5364" w:rsidRPr="00744379" w:rsidRDefault="002A5364" w:rsidP="00D51473">
            <w:pPr>
              <w:widowControl w:val="0"/>
              <w:autoSpaceDE w:val="0"/>
              <w:autoSpaceDN w:val="0"/>
              <w:ind w:left="141"/>
              <w:rPr>
                <w:rFonts w:eastAsia="Microsoft Sans Serif"/>
              </w:rPr>
            </w:pPr>
            <w:r w:rsidRPr="00744379">
              <w:rPr>
                <w:rFonts w:eastAsia="Microsoft Sans Serif"/>
              </w:rPr>
              <w:t>4.</w:t>
            </w:r>
          </w:p>
        </w:tc>
        <w:tc>
          <w:tcPr>
            <w:tcW w:w="2104" w:type="dxa"/>
          </w:tcPr>
          <w:p w14:paraId="77094768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2853" w:type="dxa"/>
            <w:gridSpan w:val="2"/>
          </w:tcPr>
          <w:p w14:paraId="3A05476F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519" w:type="dxa"/>
            <w:gridSpan w:val="2"/>
          </w:tcPr>
          <w:p w14:paraId="77924151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1760" w:type="dxa"/>
            <w:gridSpan w:val="2"/>
          </w:tcPr>
          <w:p w14:paraId="40E0B204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  <w:tc>
          <w:tcPr>
            <w:tcW w:w="2379" w:type="dxa"/>
            <w:gridSpan w:val="2"/>
          </w:tcPr>
          <w:p w14:paraId="071A2B62" w14:textId="77777777" w:rsidR="002A5364" w:rsidRPr="00744379" w:rsidRDefault="002A5364" w:rsidP="00D51473">
            <w:pPr>
              <w:widowControl w:val="0"/>
              <w:autoSpaceDE w:val="0"/>
              <w:autoSpaceDN w:val="0"/>
              <w:rPr>
                <w:rFonts w:eastAsia="Microsoft Sans Serif"/>
              </w:rPr>
            </w:pPr>
          </w:p>
        </w:tc>
      </w:tr>
    </w:tbl>
    <w:p w14:paraId="6B8C558C" w14:textId="77777777" w:rsidR="002A5364" w:rsidRPr="00712771" w:rsidRDefault="002A5364" w:rsidP="002A5364">
      <w:pPr>
        <w:widowControl w:val="0"/>
        <w:autoSpaceDE w:val="0"/>
        <w:autoSpaceDN w:val="0"/>
        <w:ind w:left="252"/>
        <w:rPr>
          <w:rFonts w:eastAsia="Microsoft Sans Serif" w:cs="Microsoft Sans Serif"/>
          <w:b/>
          <w:spacing w:val="-1"/>
          <w:szCs w:val="22"/>
        </w:rPr>
      </w:pPr>
    </w:p>
    <w:p w14:paraId="01BAB9C0" w14:textId="77777777" w:rsidR="002A5364" w:rsidRPr="00BD1C26" w:rsidRDefault="002A5364" w:rsidP="002A5364"/>
    <w:p w14:paraId="73749ECA" w14:textId="77777777" w:rsidR="002A5364" w:rsidRPr="00744379" w:rsidRDefault="002A5364" w:rsidP="002A5364">
      <w:pPr>
        <w:rPr>
          <w:b/>
          <w:bCs/>
        </w:rPr>
      </w:pPr>
      <w:r w:rsidRPr="00744379">
        <w:rPr>
          <w:b/>
          <w:bCs/>
        </w:rPr>
        <w:t>Certification:</w:t>
      </w:r>
    </w:p>
    <w:p w14:paraId="5BFC9362" w14:textId="77777777" w:rsidR="002A5364" w:rsidRPr="00BD1C26" w:rsidRDefault="002A5364" w:rsidP="002A5364"/>
    <w:p w14:paraId="03AF0BDE" w14:textId="77777777" w:rsidR="002A5364" w:rsidRPr="00BD1C26" w:rsidRDefault="002A5364" w:rsidP="002A5364">
      <w:r w:rsidRPr="00BD1C26">
        <w:t>I, the undersigned, certify that, to the best of my knowledge and belief, this data correctly describes me, my qualifications and my experience.</w:t>
      </w:r>
    </w:p>
    <w:p w14:paraId="6D670163" w14:textId="77777777" w:rsidR="002A5364" w:rsidRPr="00BD1C26" w:rsidRDefault="002A5364" w:rsidP="002A5364"/>
    <w:p w14:paraId="44ADE018" w14:textId="77777777" w:rsidR="002A5364" w:rsidRPr="00BD1C26" w:rsidRDefault="002A5364" w:rsidP="002A5364"/>
    <w:p w14:paraId="5D7ADAE0" w14:textId="77777777" w:rsidR="002A5364" w:rsidRPr="00BD1C26" w:rsidRDefault="002A5364" w:rsidP="002A5364">
      <w:r w:rsidRPr="00BD1C26">
        <w:t>................................................................………….</w:t>
      </w:r>
      <w:r w:rsidRPr="00BD1C26">
        <w:tab/>
      </w:r>
      <w:r w:rsidRPr="00BD1C26">
        <w:tab/>
      </w:r>
      <w:r w:rsidRPr="00BD1C26">
        <w:tab/>
        <w:t>.………….............</w:t>
      </w:r>
    </w:p>
    <w:p w14:paraId="45133642" w14:textId="40D5A60D" w:rsidR="00A01AEF" w:rsidRDefault="002A5364" w:rsidP="002A5364">
      <w:pPr>
        <w:spacing w:line="360" w:lineRule="auto"/>
      </w:pPr>
      <w:r w:rsidRPr="00BD1C26">
        <w:t>Signature of person named in the schedule</w:t>
      </w:r>
      <w:r w:rsidRPr="00BD1C26">
        <w:tab/>
      </w:r>
      <w:r w:rsidRPr="00BD1C26">
        <w:tab/>
        <w:t xml:space="preserve">       </w:t>
      </w:r>
      <w:r w:rsidRPr="00BD1C26">
        <w:tab/>
      </w:r>
      <w:r w:rsidRPr="00BD1C26">
        <w:tab/>
      </w:r>
      <w:r w:rsidRPr="00BD1C26">
        <w:tab/>
        <w:t>Date</w:t>
      </w:r>
    </w:p>
    <w:sectPr w:rsidR="00A01AEF" w:rsidSect="004E2535">
      <w:footerReference w:type="default" r:id="rId9"/>
      <w:pgSz w:w="12240" w:h="15840"/>
      <w:pgMar w:top="374" w:right="1259" w:bottom="1134" w:left="1418" w:header="30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E9A87" w14:textId="77777777" w:rsidR="006B6C5C" w:rsidRDefault="006B6C5C">
      <w:r>
        <w:separator/>
      </w:r>
    </w:p>
  </w:endnote>
  <w:endnote w:type="continuationSeparator" w:id="0">
    <w:p w14:paraId="768E68BF" w14:textId="77777777" w:rsidR="006B6C5C" w:rsidRDefault="006B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AEB54" w14:textId="220BA0FF" w:rsidR="00ED15A2" w:rsidRDefault="00ED15A2">
    <w:pPr>
      <w:pBdr>
        <w:top w:val="single" w:sz="4" w:space="1" w:color="D9D9D9"/>
      </w:pBdr>
      <w:jc w:val="right"/>
    </w:pPr>
  </w:p>
  <w:p w14:paraId="22E2E41D" w14:textId="0FDE5D89" w:rsidR="00ED15A2" w:rsidRDefault="00E92349" w:rsidP="00E92349">
    <w:r>
      <w:t xml:space="preserve">LNW </w:t>
    </w:r>
    <w:r w:rsidR="00A5538F">
      <w:t>0</w:t>
    </w:r>
    <w:r w:rsidR="005C7F2A">
      <w:t>4</w:t>
    </w:r>
    <w:r>
      <w:t>/2</w:t>
    </w:r>
    <w:r w:rsidR="00A5538F">
      <w:t>4</w:t>
    </w:r>
    <w:r>
      <w:t>/2</w:t>
    </w:r>
    <w:r w:rsidR="00A5538F">
      <w:t>5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8D782" w14:textId="77777777" w:rsidR="006B6C5C" w:rsidRDefault="006B6C5C">
      <w:r>
        <w:separator/>
      </w:r>
    </w:p>
  </w:footnote>
  <w:footnote w:type="continuationSeparator" w:id="0">
    <w:p w14:paraId="49539DE2" w14:textId="77777777" w:rsidR="006B6C5C" w:rsidRDefault="006B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0E4FE76"/>
    <w:lvl w:ilvl="0">
      <w:start w:val="1"/>
      <w:numFmt w:val="decimal"/>
      <w:lvlText w:val="%1"/>
      <w:lvlJc w:val="left"/>
      <w:pPr>
        <w:ind w:left="0" w:firstLine="0"/>
      </w:pPr>
      <w:rPr>
        <w:rFonts w:ascii="Arial" w:eastAsia="Arial" w:hAnsi="Arial" w:cs="Arial"/>
        <w:b/>
        <w:bCs/>
        <w:color w:val="0070C0"/>
        <w:sz w:val="22"/>
        <w:szCs w:val="22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Arial" w:eastAsia="Arial" w:hAnsi="Arial" w:cs="Arial"/>
        <w:b w:val="0"/>
        <w:bCs w:val="0"/>
        <w:color w:val="0070C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B"/>
    <w:multiLevelType w:val="multilevel"/>
    <w:tmpl w:val="349EDD0E"/>
    <w:lvl w:ilvl="0">
      <w:start w:val="6"/>
      <w:numFmt w:val="decimal"/>
      <w:lvlText w:val="%1"/>
      <w:lvlJc w:val="left"/>
      <w:pPr>
        <w:ind w:left="0" w:firstLine="0"/>
      </w:pPr>
      <w:rPr>
        <w:rFonts w:ascii="Arial" w:eastAsia="Arial" w:hAnsi="Arial" w:cs="Arial"/>
        <w:b/>
        <w:bCs/>
        <w:color w:val="0070C0"/>
        <w:sz w:val="22"/>
        <w:szCs w:val="22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Arial" w:eastAsia="Arial" w:hAnsi="Arial" w:cs="Arial"/>
        <w:b w:val="0"/>
        <w:bCs w:val="0"/>
        <w:color w:val="000000" w:themeColor="text1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F"/>
    <w:multiLevelType w:val="multilevel"/>
    <w:tmpl w:val="0000000F"/>
    <w:lvl w:ilvl="0">
      <w:start w:val="9"/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Arial" w:eastAsia="Arial" w:hAnsi="Arial" w:cs="Arial"/>
        <w:b w:val="0"/>
        <w:bCs w:val="0"/>
        <w:color w:val="0070C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10"/>
    <w:multiLevelType w:val="multilevel"/>
    <w:tmpl w:val="7D5A5CAE"/>
    <w:lvl w:ilvl="0">
      <w:start w:val="1"/>
      <w:numFmt w:val="lowerRoman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3"/>
    <w:multiLevelType w:val="hybridMultilevel"/>
    <w:tmpl w:val="00000013"/>
    <w:lvl w:ilvl="0" w:tplc="1ADCE592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A0321C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60EE6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53848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D0691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401E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612B4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C86E88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36EBE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1C"/>
    <w:multiLevelType w:val="multilevel"/>
    <w:tmpl w:val="0000001C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1D"/>
    <w:multiLevelType w:val="multilevel"/>
    <w:tmpl w:val="ABD6A578"/>
    <w:lvl w:ilvl="0">
      <w:start w:val="5"/>
      <w:numFmt w:val="upperRoman"/>
      <w:lvlText w:val="%1."/>
      <w:lvlJc w:val="left"/>
      <w:pPr>
        <w:ind w:left="1069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0000001F"/>
    <w:multiLevelType w:val="hybridMultilevel"/>
    <w:tmpl w:val="0000001F"/>
    <w:lvl w:ilvl="0" w:tplc="77F6AEB8">
      <w:start w:val="12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/>
        <w:bCs/>
        <w:color w:val="0070C0"/>
        <w:sz w:val="22"/>
        <w:szCs w:val="22"/>
      </w:rPr>
    </w:lvl>
    <w:lvl w:ilvl="1" w:tplc="38B6EB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BBAEA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73013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F70DA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37EBE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72051C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C166C8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DCA12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21"/>
    <w:multiLevelType w:val="multilevel"/>
    <w:tmpl w:val="00000021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143E77"/>
    <w:multiLevelType w:val="multilevel"/>
    <w:tmpl w:val="AB6851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  <w:sz w:val="2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color w:val="auto"/>
        <w:sz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1"/>
      </w:rPr>
    </w:lvl>
  </w:abstractNum>
  <w:abstractNum w:abstractNumId="10" w15:restartNumberingAfterBreak="0">
    <w:nsid w:val="01536F30"/>
    <w:multiLevelType w:val="hybridMultilevel"/>
    <w:tmpl w:val="1152CC4E"/>
    <w:lvl w:ilvl="0" w:tplc="1C09000D">
      <w:start w:val="1"/>
      <w:numFmt w:val="bullet"/>
      <w:lvlText w:val=""/>
      <w:lvlJc w:val="left"/>
      <w:pPr>
        <w:ind w:left="181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3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</w:abstractNum>
  <w:abstractNum w:abstractNumId="11" w15:restartNumberingAfterBreak="0">
    <w:nsid w:val="05FA018E"/>
    <w:multiLevelType w:val="hybridMultilevel"/>
    <w:tmpl w:val="BAD8663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0B77157D"/>
    <w:multiLevelType w:val="hybridMultilevel"/>
    <w:tmpl w:val="7E783F4E"/>
    <w:lvl w:ilvl="0" w:tplc="15A00EAA">
      <w:start w:val="1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D5647B4"/>
    <w:multiLevelType w:val="multilevel"/>
    <w:tmpl w:val="11EAAADA"/>
    <w:lvl w:ilvl="0">
      <w:start w:val="3"/>
      <w:numFmt w:val="decimal"/>
      <w:lvlText w:val="%1"/>
      <w:lvlJc w:val="left"/>
      <w:pPr>
        <w:ind w:left="1179" w:hanging="756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9" w:hanging="756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79" w:hanging="756"/>
      </w:pPr>
      <w:rPr>
        <w:rFonts w:ascii="Arial" w:eastAsia="Arial" w:hAnsi="Arial" w:cs="Arial" w:hint="default"/>
        <w:spacing w:val="-1"/>
        <w:w w:val="104"/>
        <w:sz w:val="21"/>
        <w:szCs w:val="21"/>
        <w:lang w:val="en-US" w:eastAsia="en-US" w:bidi="ar-SA"/>
      </w:rPr>
    </w:lvl>
    <w:lvl w:ilvl="3">
      <w:numFmt w:val="bullet"/>
      <w:lvlText w:val="•"/>
      <w:lvlJc w:val="left"/>
      <w:pPr>
        <w:ind w:left="3774" w:hanging="75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39" w:hanging="75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04" w:hanging="75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69" w:hanging="75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34" w:hanging="75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99" w:hanging="756"/>
      </w:pPr>
      <w:rPr>
        <w:rFonts w:hint="default"/>
        <w:lang w:val="en-US" w:eastAsia="en-US" w:bidi="ar-SA"/>
      </w:rPr>
    </w:lvl>
  </w:abstractNum>
  <w:abstractNum w:abstractNumId="14" w15:restartNumberingAfterBreak="0">
    <w:nsid w:val="0E335AC0"/>
    <w:multiLevelType w:val="hybridMultilevel"/>
    <w:tmpl w:val="369ED68A"/>
    <w:lvl w:ilvl="0" w:tplc="A63236B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789" w:hanging="360"/>
      </w:pPr>
    </w:lvl>
    <w:lvl w:ilvl="2" w:tplc="1C09001B" w:tentative="1">
      <w:start w:val="1"/>
      <w:numFmt w:val="lowerRoman"/>
      <w:lvlText w:val="%3."/>
      <w:lvlJc w:val="right"/>
      <w:pPr>
        <w:ind w:left="2509" w:hanging="180"/>
      </w:pPr>
    </w:lvl>
    <w:lvl w:ilvl="3" w:tplc="1C09000F" w:tentative="1">
      <w:start w:val="1"/>
      <w:numFmt w:val="decimal"/>
      <w:lvlText w:val="%4."/>
      <w:lvlJc w:val="left"/>
      <w:pPr>
        <w:ind w:left="3229" w:hanging="360"/>
      </w:pPr>
    </w:lvl>
    <w:lvl w:ilvl="4" w:tplc="1C090019" w:tentative="1">
      <w:start w:val="1"/>
      <w:numFmt w:val="lowerLetter"/>
      <w:lvlText w:val="%5."/>
      <w:lvlJc w:val="left"/>
      <w:pPr>
        <w:ind w:left="3949" w:hanging="360"/>
      </w:pPr>
    </w:lvl>
    <w:lvl w:ilvl="5" w:tplc="1C09001B" w:tentative="1">
      <w:start w:val="1"/>
      <w:numFmt w:val="lowerRoman"/>
      <w:lvlText w:val="%6."/>
      <w:lvlJc w:val="right"/>
      <w:pPr>
        <w:ind w:left="4669" w:hanging="180"/>
      </w:pPr>
    </w:lvl>
    <w:lvl w:ilvl="6" w:tplc="1C09000F" w:tentative="1">
      <w:start w:val="1"/>
      <w:numFmt w:val="decimal"/>
      <w:lvlText w:val="%7."/>
      <w:lvlJc w:val="left"/>
      <w:pPr>
        <w:ind w:left="5389" w:hanging="360"/>
      </w:pPr>
    </w:lvl>
    <w:lvl w:ilvl="7" w:tplc="1C090019" w:tentative="1">
      <w:start w:val="1"/>
      <w:numFmt w:val="lowerLetter"/>
      <w:lvlText w:val="%8."/>
      <w:lvlJc w:val="left"/>
      <w:pPr>
        <w:ind w:left="6109" w:hanging="360"/>
      </w:pPr>
    </w:lvl>
    <w:lvl w:ilvl="8" w:tplc="1C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33F0E5F"/>
    <w:multiLevelType w:val="hybridMultilevel"/>
    <w:tmpl w:val="DE3A013C"/>
    <w:lvl w:ilvl="0" w:tplc="B032DF88">
      <w:start w:val="1"/>
      <w:numFmt w:val="lowerLetter"/>
      <w:lvlText w:val="%1)"/>
      <w:lvlJc w:val="left"/>
      <w:pPr>
        <w:ind w:left="1713" w:hanging="360"/>
      </w:pPr>
      <w:rPr>
        <w:rFonts w:ascii="Arial" w:hAnsi="Arial" w:cs="Arial" w:hint="default"/>
      </w:rPr>
    </w:lvl>
    <w:lvl w:ilvl="1" w:tplc="1C090019" w:tentative="1">
      <w:start w:val="1"/>
      <w:numFmt w:val="lowerLetter"/>
      <w:lvlText w:val="%2."/>
      <w:lvlJc w:val="left"/>
      <w:pPr>
        <w:ind w:left="2433" w:hanging="360"/>
      </w:pPr>
    </w:lvl>
    <w:lvl w:ilvl="2" w:tplc="1C09001B" w:tentative="1">
      <w:start w:val="1"/>
      <w:numFmt w:val="lowerRoman"/>
      <w:lvlText w:val="%3."/>
      <w:lvlJc w:val="right"/>
      <w:pPr>
        <w:ind w:left="3153" w:hanging="180"/>
      </w:pPr>
    </w:lvl>
    <w:lvl w:ilvl="3" w:tplc="1C09000F" w:tentative="1">
      <w:start w:val="1"/>
      <w:numFmt w:val="decimal"/>
      <w:lvlText w:val="%4."/>
      <w:lvlJc w:val="left"/>
      <w:pPr>
        <w:ind w:left="3873" w:hanging="360"/>
      </w:pPr>
    </w:lvl>
    <w:lvl w:ilvl="4" w:tplc="1C090019" w:tentative="1">
      <w:start w:val="1"/>
      <w:numFmt w:val="lowerLetter"/>
      <w:lvlText w:val="%5."/>
      <w:lvlJc w:val="left"/>
      <w:pPr>
        <w:ind w:left="4593" w:hanging="360"/>
      </w:pPr>
    </w:lvl>
    <w:lvl w:ilvl="5" w:tplc="1C09001B" w:tentative="1">
      <w:start w:val="1"/>
      <w:numFmt w:val="lowerRoman"/>
      <w:lvlText w:val="%6."/>
      <w:lvlJc w:val="right"/>
      <w:pPr>
        <w:ind w:left="5313" w:hanging="180"/>
      </w:pPr>
    </w:lvl>
    <w:lvl w:ilvl="6" w:tplc="1C09000F" w:tentative="1">
      <w:start w:val="1"/>
      <w:numFmt w:val="decimal"/>
      <w:lvlText w:val="%7."/>
      <w:lvlJc w:val="left"/>
      <w:pPr>
        <w:ind w:left="6033" w:hanging="360"/>
      </w:pPr>
    </w:lvl>
    <w:lvl w:ilvl="7" w:tplc="1C090019" w:tentative="1">
      <w:start w:val="1"/>
      <w:numFmt w:val="lowerLetter"/>
      <w:lvlText w:val="%8."/>
      <w:lvlJc w:val="left"/>
      <w:pPr>
        <w:ind w:left="6753" w:hanging="360"/>
      </w:pPr>
    </w:lvl>
    <w:lvl w:ilvl="8" w:tplc="1C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1CFE675A"/>
    <w:multiLevelType w:val="singleLevel"/>
    <w:tmpl w:val="7042F65C"/>
    <w:lvl w:ilvl="0">
      <w:start w:val="13"/>
      <w:numFmt w:val="bullet"/>
      <w:lvlText w:val="-"/>
      <w:lvlJc w:val="left"/>
      <w:pPr>
        <w:tabs>
          <w:tab w:val="num" w:pos="1350"/>
        </w:tabs>
        <w:ind w:left="1350" w:hanging="450"/>
      </w:pPr>
      <w:rPr>
        <w:rFonts w:ascii="Times New Roman" w:hAnsi="Times New Roman" w:hint="default"/>
      </w:rPr>
    </w:lvl>
  </w:abstractNum>
  <w:abstractNum w:abstractNumId="17" w15:restartNumberingAfterBreak="0">
    <w:nsid w:val="20C00F2F"/>
    <w:multiLevelType w:val="hybridMultilevel"/>
    <w:tmpl w:val="48FEB178"/>
    <w:lvl w:ilvl="0" w:tplc="08090017">
      <w:start w:val="1"/>
      <w:numFmt w:val="lowerLetter"/>
      <w:lvlText w:val="%1)"/>
      <w:lvlJc w:val="left"/>
      <w:pPr>
        <w:ind w:left="1080" w:hanging="360"/>
      </w:pPr>
      <w:rPr>
        <w:sz w:val="22"/>
        <w:szCs w:val="22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8" w15:restartNumberingAfterBreak="0">
    <w:nsid w:val="26BC3968"/>
    <w:multiLevelType w:val="hybridMultilevel"/>
    <w:tmpl w:val="10E4623C"/>
    <w:lvl w:ilvl="0" w:tplc="3440DBD8">
      <w:start w:val="4"/>
      <w:numFmt w:val="decimal"/>
      <w:lvlText w:val="%1."/>
      <w:lvlJc w:val="left"/>
      <w:pPr>
        <w:ind w:left="1150" w:hanging="685"/>
      </w:pPr>
      <w:rPr>
        <w:rFonts w:ascii="Arial" w:eastAsia="Arial" w:hAnsi="Arial" w:cs="Arial" w:hint="default"/>
        <w:spacing w:val="-1"/>
        <w:w w:val="96"/>
        <w:position w:val="1"/>
        <w:sz w:val="22"/>
        <w:szCs w:val="22"/>
        <w:lang w:val="en-US" w:eastAsia="en-US" w:bidi="ar-SA"/>
      </w:rPr>
    </w:lvl>
    <w:lvl w:ilvl="1" w:tplc="719CEA40">
      <w:start w:val="1"/>
      <w:numFmt w:val="decimal"/>
      <w:lvlText w:val="%2."/>
      <w:lvlJc w:val="left"/>
      <w:pPr>
        <w:ind w:left="1811" w:hanging="698"/>
        <w:jc w:val="right"/>
      </w:pPr>
      <w:rPr>
        <w:rFonts w:hint="default"/>
        <w:spacing w:val="-1"/>
        <w:w w:val="100"/>
        <w:lang w:val="en-US" w:eastAsia="en-US" w:bidi="ar-SA"/>
      </w:rPr>
    </w:lvl>
    <w:lvl w:ilvl="2" w:tplc="3D74E266">
      <w:start w:val="1"/>
      <w:numFmt w:val="lowerLetter"/>
      <w:lvlText w:val="%3."/>
      <w:lvlJc w:val="left"/>
      <w:pPr>
        <w:ind w:left="1813" w:hanging="523"/>
        <w:jc w:val="right"/>
      </w:pPr>
      <w:rPr>
        <w:rFonts w:hint="default"/>
        <w:spacing w:val="-1"/>
        <w:w w:val="95"/>
        <w:lang w:val="en-US" w:eastAsia="en-US" w:bidi="ar-SA"/>
      </w:rPr>
    </w:lvl>
    <w:lvl w:ilvl="3" w:tplc="0F56CC06">
      <w:start w:val="1"/>
      <w:numFmt w:val="lowerLetter"/>
      <w:lvlText w:val="%4)"/>
      <w:lvlJc w:val="left"/>
      <w:pPr>
        <w:ind w:left="2199" w:hanging="541"/>
      </w:pPr>
      <w:rPr>
        <w:rFonts w:ascii="Arial" w:eastAsia="Arial" w:hAnsi="Arial" w:cs="Arial" w:hint="default"/>
        <w:spacing w:val="-1"/>
        <w:w w:val="95"/>
        <w:sz w:val="21"/>
        <w:szCs w:val="21"/>
        <w:lang w:val="en-US" w:eastAsia="en-US" w:bidi="ar-SA"/>
      </w:rPr>
    </w:lvl>
    <w:lvl w:ilvl="4" w:tplc="B8C05148">
      <w:numFmt w:val="bullet"/>
      <w:lvlText w:val="•"/>
      <w:lvlJc w:val="left"/>
      <w:pPr>
        <w:ind w:left="2734" w:hanging="541"/>
      </w:pPr>
      <w:rPr>
        <w:rFonts w:hint="default"/>
        <w:lang w:val="en-US" w:eastAsia="en-US" w:bidi="ar-SA"/>
      </w:rPr>
    </w:lvl>
    <w:lvl w:ilvl="5" w:tplc="9F10A302">
      <w:numFmt w:val="bullet"/>
      <w:lvlText w:val="•"/>
      <w:lvlJc w:val="left"/>
      <w:pPr>
        <w:ind w:left="3269" w:hanging="541"/>
      </w:pPr>
      <w:rPr>
        <w:rFonts w:hint="default"/>
        <w:lang w:val="en-US" w:eastAsia="en-US" w:bidi="ar-SA"/>
      </w:rPr>
    </w:lvl>
    <w:lvl w:ilvl="6" w:tplc="F24615D0">
      <w:numFmt w:val="bullet"/>
      <w:lvlText w:val="•"/>
      <w:lvlJc w:val="left"/>
      <w:pPr>
        <w:ind w:left="3804" w:hanging="541"/>
      </w:pPr>
      <w:rPr>
        <w:rFonts w:hint="default"/>
        <w:lang w:val="en-US" w:eastAsia="en-US" w:bidi="ar-SA"/>
      </w:rPr>
    </w:lvl>
    <w:lvl w:ilvl="7" w:tplc="133AF9A2">
      <w:numFmt w:val="bullet"/>
      <w:lvlText w:val="•"/>
      <w:lvlJc w:val="left"/>
      <w:pPr>
        <w:ind w:left="4339" w:hanging="541"/>
      </w:pPr>
      <w:rPr>
        <w:rFonts w:hint="default"/>
        <w:lang w:val="en-US" w:eastAsia="en-US" w:bidi="ar-SA"/>
      </w:rPr>
    </w:lvl>
    <w:lvl w:ilvl="8" w:tplc="7A208A64">
      <w:numFmt w:val="bullet"/>
      <w:lvlText w:val="•"/>
      <w:lvlJc w:val="left"/>
      <w:pPr>
        <w:ind w:left="4874" w:hanging="541"/>
      </w:pPr>
      <w:rPr>
        <w:rFonts w:hint="default"/>
        <w:lang w:val="en-US" w:eastAsia="en-US" w:bidi="ar-SA"/>
      </w:rPr>
    </w:lvl>
  </w:abstractNum>
  <w:abstractNum w:abstractNumId="19" w15:restartNumberingAfterBreak="0">
    <w:nsid w:val="28266AA4"/>
    <w:multiLevelType w:val="hybridMultilevel"/>
    <w:tmpl w:val="42CA9D28"/>
    <w:lvl w:ilvl="0" w:tplc="1C090017">
      <w:start w:val="1"/>
      <w:numFmt w:val="lowerLetter"/>
      <w:lvlText w:val="%1)"/>
      <w:lvlJc w:val="left"/>
      <w:pPr>
        <w:ind w:left="814" w:hanging="360"/>
      </w:pPr>
    </w:lvl>
    <w:lvl w:ilvl="1" w:tplc="FFFFFFFF" w:tentative="1">
      <w:start w:val="1"/>
      <w:numFmt w:val="lowerLetter"/>
      <w:lvlText w:val="%2."/>
      <w:lvlJc w:val="left"/>
      <w:pPr>
        <w:ind w:left="1534" w:hanging="360"/>
      </w:pPr>
    </w:lvl>
    <w:lvl w:ilvl="2" w:tplc="FFFFFFFF" w:tentative="1">
      <w:start w:val="1"/>
      <w:numFmt w:val="lowerRoman"/>
      <w:lvlText w:val="%3."/>
      <w:lvlJc w:val="right"/>
      <w:pPr>
        <w:ind w:left="2254" w:hanging="180"/>
      </w:pPr>
    </w:lvl>
    <w:lvl w:ilvl="3" w:tplc="FFFFFFFF" w:tentative="1">
      <w:start w:val="1"/>
      <w:numFmt w:val="decimal"/>
      <w:lvlText w:val="%4."/>
      <w:lvlJc w:val="left"/>
      <w:pPr>
        <w:ind w:left="2974" w:hanging="360"/>
      </w:pPr>
    </w:lvl>
    <w:lvl w:ilvl="4" w:tplc="FFFFFFFF" w:tentative="1">
      <w:start w:val="1"/>
      <w:numFmt w:val="lowerLetter"/>
      <w:lvlText w:val="%5."/>
      <w:lvlJc w:val="left"/>
      <w:pPr>
        <w:ind w:left="3694" w:hanging="360"/>
      </w:pPr>
    </w:lvl>
    <w:lvl w:ilvl="5" w:tplc="FFFFFFFF" w:tentative="1">
      <w:start w:val="1"/>
      <w:numFmt w:val="lowerRoman"/>
      <w:lvlText w:val="%6."/>
      <w:lvlJc w:val="right"/>
      <w:pPr>
        <w:ind w:left="4414" w:hanging="180"/>
      </w:pPr>
    </w:lvl>
    <w:lvl w:ilvl="6" w:tplc="FFFFFFFF" w:tentative="1">
      <w:start w:val="1"/>
      <w:numFmt w:val="decimal"/>
      <w:lvlText w:val="%7."/>
      <w:lvlJc w:val="left"/>
      <w:pPr>
        <w:ind w:left="5134" w:hanging="360"/>
      </w:pPr>
    </w:lvl>
    <w:lvl w:ilvl="7" w:tplc="FFFFFFFF" w:tentative="1">
      <w:start w:val="1"/>
      <w:numFmt w:val="lowerLetter"/>
      <w:lvlText w:val="%8."/>
      <w:lvlJc w:val="left"/>
      <w:pPr>
        <w:ind w:left="5854" w:hanging="360"/>
      </w:pPr>
    </w:lvl>
    <w:lvl w:ilvl="8" w:tplc="FFFFFFFF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 w15:restartNumberingAfterBreak="0">
    <w:nsid w:val="2A3F6E33"/>
    <w:multiLevelType w:val="hybridMultilevel"/>
    <w:tmpl w:val="EE827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896BB7"/>
    <w:multiLevelType w:val="multilevel"/>
    <w:tmpl w:val="27FAF83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CBA773B"/>
    <w:multiLevelType w:val="hybridMultilevel"/>
    <w:tmpl w:val="D34233DA"/>
    <w:lvl w:ilvl="0" w:tplc="1C09000D">
      <w:start w:val="1"/>
      <w:numFmt w:val="bullet"/>
      <w:lvlText w:val=""/>
      <w:lvlJc w:val="left"/>
      <w:pPr>
        <w:ind w:left="115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3" w15:restartNumberingAfterBreak="0">
    <w:nsid w:val="42E046B3"/>
    <w:multiLevelType w:val="hybridMultilevel"/>
    <w:tmpl w:val="161472C8"/>
    <w:lvl w:ilvl="0" w:tplc="9D7E5C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E1C07"/>
    <w:multiLevelType w:val="multilevel"/>
    <w:tmpl w:val="C6343040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1FA1E17"/>
    <w:multiLevelType w:val="hybridMultilevel"/>
    <w:tmpl w:val="17CE81AA"/>
    <w:lvl w:ilvl="0" w:tplc="FFFFFFFF">
      <w:start w:val="1"/>
      <w:numFmt w:val="bullet"/>
      <w:lvlText w:val="o"/>
      <w:lvlJc w:val="left"/>
      <w:pPr>
        <w:ind w:left="1305" w:hanging="360"/>
      </w:pPr>
      <w:rPr>
        <w:rFonts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6" w15:restartNumberingAfterBreak="0">
    <w:nsid w:val="53302F13"/>
    <w:multiLevelType w:val="multilevel"/>
    <w:tmpl w:val="60507702"/>
    <w:lvl w:ilvl="0">
      <w:start w:val="9"/>
      <w:numFmt w:val="decimal"/>
      <w:lvlText w:val="%1."/>
      <w:lvlJc w:val="left"/>
      <w:pPr>
        <w:ind w:left="360" w:hanging="360"/>
      </w:pPr>
      <w:rPr>
        <w:rFonts w:ascii="Arial" w:eastAsia="Arial" w:hAnsi="Arial" w:cs="Arial" w:hint="default"/>
        <w:b w:val="0"/>
        <w:color w:val="0070C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eastAsia="Arial" w:hAnsi="Arial" w:cs="Arial" w:hint="default"/>
        <w:b w:val="0"/>
        <w:color w:val="0070C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 w:val="0"/>
        <w:color w:val="0070C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 w:val="0"/>
        <w:color w:val="0070C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 w:val="0"/>
        <w:color w:val="0070C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  <w:color w:val="0070C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  <w:color w:val="0070C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  <w:color w:val="0070C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  <w:color w:val="0070C0"/>
      </w:rPr>
    </w:lvl>
  </w:abstractNum>
  <w:abstractNum w:abstractNumId="27" w15:restartNumberingAfterBreak="0">
    <w:nsid w:val="5DE0214C"/>
    <w:multiLevelType w:val="multilevel"/>
    <w:tmpl w:val="21005B22"/>
    <w:lvl w:ilvl="0">
      <w:start w:val="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E273DF1"/>
    <w:multiLevelType w:val="multilevel"/>
    <w:tmpl w:val="EE142D1E"/>
    <w:lvl w:ilvl="0">
      <w:start w:val="3"/>
      <w:numFmt w:val="decimal"/>
      <w:lvlText w:val="%1"/>
      <w:lvlJc w:val="left"/>
      <w:pPr>
        <w:ind w:left="1161" w:hanging="761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61" w:hanging="761"/>
      </w:pPr>
      <w:rPr>
        <w:rFonts w:hint="default"/>
        <w:spacing w:val="-1"/>
        <w:w w:val="98"/>
        <w:lang w:val="en-US" w:eastAsia="en-US" w:bidi="ar-SA"/>
      </w:rPr>
    </w:lvl>
    <w:lvl w:ilvl="2">
      <w:start w:val="1"/>
      <w:numFmt w:val="lowerLetter"/>
      <w:lvlText w:val="%3)"/>
      <w:lvlJc w:val="left"/>
      <w:pPr>
        <w:ind w:left="1061" w:hanging="351"/>
      </w:pPr>
      <w:rPr>
        <w:rFonts w:hint="default"/>
        <w:spacing w:val="-1"/>
        <w:w w:val="94"/>
        <w:lang w:val="en-US" w:eastAsia="en-US" w:bidi="ar-SA"/>
      </w:rPr>
    </w:lvl>
    <w:lvl w:ilvl="3">
      <w:numFmt w:val="bullet"/>
      <w:lvlText w:val="•"/>
      <w:lvlJc w:val="left"/>
      <w:pPr>
        <w:ind w:left="2874" w:hanging="345"/>
      </w:pPr>
      <w:rPr>
        <w:rFonts w:hint="default"/>
        <w:w w:val="107"/>
        <w:lang w:val="en-US" w:eastAsia="en-US" w:bidi="ar-SA"/>
      </w:rPr>
    </w:lvl>
    <w:lvl w:ilvl="4">
      <w:numFmt w:val="bullet"/>
      <w:lvlText w:val="•"/>
      <w:lvlJc w:val="left"/>
      <w:pPr>
        <w:ind w:left="3872" w:hanging="34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65" w:hanging="34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8" w:hanging="34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50" w:hanging="34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43" w:hanging="345"/>
      </w:pPr>
      <w:rPr>
        <w:rFonts w:hint="default"/>
        <w:lang w:val="en-US" w:eastAsia="en-US" w:bidi="ar-SA"/>
      </w:rPr>
    </w:lvl>
  </w:abstractNum>
  <w:abstractNum w:abstractNumId="29" w15:restartNumberingAfterBreak="0">
    <w:nsid w:val="607379AA"/>
    <w:multiLevelType w:val="hybridMultilevel"/>
    <w:tmpl w:val="66508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E458F7"/>
    <w:multiLevelType w:val="hybridMultilevel"/>
    <w:tmpl w:val="903A957A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1" w15:restartNumberingAfterBreak="0">
    <w:nsid w:val="6D385E1D"/>
    <w:multiLevelType w:val="singleLevel"/>
    <w:tmpl w:val="9D7E5CE2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540"/>
      </w:pPr>
      <w:rPr>
        <w:rFonts w:hint="default"/>
      </w:rPr>
    </w:lvl>
  </w:abstractNum>
  <w:num w:numId="1" w16cid:durableId="626356611">
    <w:abstractNumId w:val="0"/>
  </w:num>
  <w:num w:numId="2" w16cid:durableId="1626345576">
    <w:abstractNumId w:val="1"/>
  </w:num>
  <w:num w:numId="3" w16cid:durableId="171843446">
    <w:abstractNumId w:val="2"/>
  </w:num>
  <w:num w:numId="4" w16cid:durableId="2069451397">
    <w:abstractNumId w:val="3"/>
  </w:num>
  <w:num w:numId="5" w16cid:durableId="1343894512">
    <w:abstractNumId w:val="4"/>
  </w:num>
  <w:num w:numId="6" w16cid:durableId="299389298">
    <w:abstractNumId w:val="5"/>
  </w:num>
  <w:num w:numId="7" w16cid:durableId="373390394">
    <w:abstractNumId w:val="6"/>
  </w:num>
  <w:num w:numId="8" w16cid:durableId="745303940">
    <w:abstractNumId w:val="7"/>
  </w:num>
  <w:num w:numId="9" w16cid:durableId="1238637004">
    <w:abstractNumId w:val="8"/>
  </w:num>
  <w:num w:numId="10" w16cid:durableId="439105869">
    <w:abstractNumId w:val="12"/>
  </w:num>
  <w:num w:numId="11" w16cid:durableId="500782874">
    <w:abstractNumId w:val="13"/>
  </w:num>
  <w:num w:numId="12" w16cid:durableId="1721783778">
    <w:abstractNumId w:val="28"/>
  </w:num>
  <w:num w:numId="13" w16cid:durableId="348676237">
    <w:abstractNumId w:val="27"/>
  </w:num>
  <w:num w:numId="14" w16cid:durableId="661545906">
    <w:abstractNumId w:val="10"/>
  </w:num>
  <w:num w:numId="15" w16cid:durableId="1847088595">
    <w:abstractNumId w:val="18"/>
  </w:num>
  <w:num w:numId="16" w16cid:durableId="1170102870">
    <w:abstractNumId w:val="22"/>
  </w:num>
  <w:num w:numId="17" w16cid:durableId="214438522">
    <w:abstractNumId w:val="17"/>
  </w:num>
  <w:num w:numId="18" w16cid:durableId="1708724848">
    <w:abstractNumId w:val="20"/>
  </w:num>
  <w:num w:numId="19" w16cid:durableId="110710090">
    <w:abstractNumId w:val="19"/>
  </w:num>
  <w:num w:numId="20" w16cid:durableId="1147085170">
    <w:abstractNumId w:val="16"/>
  </w:num>
  <w:num w:numId="21" w16cid:durableId="1372002018">
    <w:abstractNumId w:val="31"/>
  </w:num>
  <w:num w:numId="22" w16cid:durableId="357783680">
    <w:abstractNumId w:val="23"/>
  </w:num>
  <w:num w:numId="23" w16cid:durableId="2085639744">
    <w:abstractNumId w:val="14"/>
  </w:num>
  <w:num w:numId="24" w16cid:durableId="95104765">
    <w:abstractNumId w:val="30"/>
  </w:num>
  <w:num w:numId="25" w16cid:durableId="115833890">
    <w:abstractNumId w:val="21"/>
  </w:num>
  <w:num w:numId="26" w16cid:durableId="1202204930">
    <w:abstractNumId w:val="24"/>
  </w:num>
  <w:num w:numId="27" w16cid:durableId="1220752860">
    <w:abstractNumId w:val="15"/>
  </w:num>
  <w:num w:numId="28" w16cid:durableId="1958020759">
    <w:abstractNumId w:val="26"/>
  </w:num>
  <w:num w:numId="29" w16cid:durableId="139883040">
    <w:abstractNumId w:val="11"/>
  </w:num>
  <w:num w:numId="30" w16cid:durableId="31654285">
    <w:abstractNumId w:val="9"/>
  </w:num>
  <w:num w:numId="31" w16cid:durableId="328677878">
    <w:abstractNumId w:val="29"/>
  </w:num>
  <w:num w:numId="32" w16cid:durableId="619260648">
    <w:abstractNumId w:val="2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08"/>
    <w:rsid w:val="00021C55"/>
    <w:rsid w:val="000251C3"/>
    <w:rsid w:val="0004262D"/>
    <w:rsid w:val="000479B8"/>
    <w:rsid w:val="00047CF8"/>
    <w:rsid w:val="000502A6"/>
    <w:rsid w:val="000510F4"/>
    <w:rsid w:val="000535BC"/>
    <w:rsid w:val="000547ED"/>
    <w:rsid w:val="00054972"/>
    <w:rsid w:val="00056016"/>
    <w:rsid w:val="000615AF"/>
    <w:rsid w:val="000648E5"/>
    <w:rsid w:val="00064DFF"/>
    <w:rsid w:val="00066201"/>
    <w:rsid w:val="00067B9F"/>
    <w:rsid w:val="00067E74"/>
    <w:rsid w:val="000705C6"/>
    <w:rsid w:val="00071FE0"/>
    <w:rsid w:val="00072279"/>
    <w:rsid w:val="0008170E"/>
    <w:rsid w:val="000822D4"/>
    <w:rsid w:val="000831F0"/>
    <w:rsid w:val="000849B5"/>
    <w:rsid w:val="00084C82"/>
    <w:rsid w:val="00091C97"/>
    <w:rsid w:val="0009352B"/>
    <w:rsid w:val="000A44D7"/>
    <w:rsid w:val="000A6ECA"/>
    <w:rsid w:val="000B33F5"/>
    <w:rsid w:val="000C1399"/>
    <w:rsid w:val="000D4151"/>
    <w:rsid w:val="000D4FFE"/>
    <w:rsid w:val="000D5786"/>
    <w:rsid w:val="000E6C66"/>
    <w:rsid w:val="000F3133"/>
    <w:rsid w:val="000F3D58"/>
    <w:rsid w:val="00102C5D"/>
    <w:rsid w:val="001034EB"/>
    <w:rsid w:val="00103693"/>
    <w:rsid w:val="0010396A"/>
    <w:rsid w:val="00104871"/>
    <w:rsid w:val="001068F2"/>
    <w:rsid w:val="00113863"/>
    <w:rsid w:val="00113DB1"/>
    <w:rsid w:val="001302E4"/>
    <w:rsid w:val="00132C77"/>
    <w:rsid w:val="00134953"/>
    <w:rsid w:val="00154031"/>
    <w:rsid w:val="00160A71"/>
    <w:rsid w:val="00163BD1"/>
    <w:rsid w:val="00164DE2"/>
    <w:rsid w:val="00171607"/>
    <w:rsid w:val="001800A6"/>
    <w:rsid w:val="00183F5D"/>
    <w:rsid w:val="001845CA"/>
    <w:rsid w:val="00184C72"/>
    <w:rsid w:val="00184CD0"/>
    <w:rsid w:val="001A0DFA"/>
    <w:rsid w:val="001A27AE"/>
    <w:rsid w:val="001A7668"/>
    <w:rsid w:val="001B28B0"/>
    <w:rsid w:val="001C3309"/>
    <w:rsid w:val="001C39DE"/>
    <w:rsid w:val="001D273D"/>
    <w:rsid w:val="001D47F1"/>
    <w:rsid w:val="001D761C"/>
    <w:rsid w:val="001D7BCF"/>
    <w:rsid w:val="001E2F8A"/>
    <w:rsid w:val="001F0D07"/>
    <w:rsid w:val="00211F0B"/>
    <w:rsid w:val="002274D5"/>
    <w:rsid w:val="00230442"/>
    <w:rsid w:val="00233E37"/>
    <w:rsid w:val="0023731A"/>
    <w:rsid w:val="00237929"/>
    <w:rsid w:val="00241A60"/>
    <w:rsid w:val="002430E7"/>
    <w:rsid w:val="002451F5"/>
    <w:rsid w:val="00247D03"/>
    <w:rsid w:val="0026130E"/>
    <w:rsid w:val="0026322F"/>
    <w:rsid w:val="00264C71"/>
    <w:rsid w:val="00265ECF"/>
    <w:rsid w:val="00266DDD"/>
    <w:rsid w:val="00274D8D"/>
    <w:rsid w:val="00275950"/>
    <w:rsid w:val="00282EC6"/>
    <w:rsid w:val="002950D0"/>
    <w:rsid w:val="0029607B"/>
    <w:rsid w:val="002A46C1"/>
    <w:rsid w:val="002A4B31"/>
    <w:rsid w:val="002A5364"/>
    <w:rsid w:val="002A7062"/>
    <w:rsid w:val="002B5F1B"/>
    <w:rsid w:val="002B64D9"/>
    <w:rsid w:val="002C368C"/>
    <w:rsid w:val="002C6C14"/>
    <w:rsid w:val="002D47C2"/>
    <w:rsid w:val="002D7561"/>
    <w:rsid w:val="002D7698"/>
    <w:rsid w:val="002D7876"/>
    <w:rsid w:val="002F19FA"/>
    <w:rsid w:val="002F21AF"/>
    <w:rsid w:val="0030508C"/>
    <w:rsid w:val="00311248"/>
    <w:rsid w:val="00316BDF"/>
    <w:rsid w:val="00316FCB"/>
    <w:rsid w:val="00332581"/>
    <w:rsid w:val="0034759D"/>
    <w:rsid w:val="00352B89"/>
    <w:rsid w:val="00355409"/>
    <w:rsid w:val="00362C9E"/>
    <w:rsid w:val="00365B5E"/>
    <w:rsid w:val="00383195"/>
    <w:rsid w:val="0038380C"/>
    <w:rsid w:val="0038499A"/>
    <w:rsid w:val="003901A9"/>
    <w:rsid w:val="003919F3"/>
    <w:rsid w:val="00397F64"/>
    <w:rsid w:val="003A0768"/>
    <w:rsid w:val="003A4231"/>
    <w:rsid w:val="003A4E8B"/>
    <w:rsid w:val="003A500A"/>
    <w:rsid w:val="003A7707"/>
    <w:rsid w:val="003D1AF5"/>
    <w:rsid w:val="003D4250"/>
    <w:rsid w:val="003D7165"/>
    <w:rsid w:val="003F7495"/>
    <w:rsid w:val="00400F63"/>
    <w:rsid w:val="00401D46"/>
    <w:rsid w:val="0040251B"/>
    <w:rsid w:val="00407BA9"/>
    <w:rsid w:val="004104E5"/>
    <w:rsid w:val="00412665"/>
    <w:rsid w:val="00413C69"/>
    <w:rsid w:val="00414DEF"/>
    <w:rsid w:val="00415934"/>
    <w:rsid w:val="00425211"/>
    <w:rsid w:val="004346A5"/>
    <w:rsid w:val="00436739"/>
    <w:rsid w:val="004367EA"/>
    <w:rsid w:val="00441B33"/>
    <w:rsid w:val="0044450F"/>
    <w:rsid w:val="004445DD"/>
    <w:rsid w:val="0045513D"/>
    <w:rsid w:val="00457CAB"/>
    <w:rsid w:val="00457F7F"/>
    <w:rsid w:val="00460D6A"/>
    <w:rsid w:val="00487807"/>
    <w:rsid w:val="004A1119"/>
    <w:rsid w:val="004A2788"/>
    <w:rsid w:val="004A405C"/>
    <w:rsid w:val="004A6079"/>
    <w:rsid w:val="004B5713"/>
    <w:rsid w:val="004C003D"/>
    <w:rsid w:val="004D1097"/>
    <w:rsid w:val="004D137C"/>
    <w:rsid w:val="004D4095"/>
    <w:rsid w:val="004D5E38"/>
    <w:rsid w:val="004D6DD5"/>
    <w:rsid w:val="004E2535"/>
    <w:rsid w:val="004E4C6A"/>
    <w:rsid w:val="004F5B65"/>
    <w:rsid w:val="004F7DE9"/>
    <w:rsid w:val="00500BD4"/>
    <w:rsid w:val="0050278E"/>
    <w:rsid w:val="00503163"/>
    <w:rsid w:val="005142DC"/>
    <w:rsid w:val="005173E0"/>
    <w:rsid w:val="00527547"/>
    <w:rsid w:val="00532D88"/>
    <w:rsid w:val="00534FA4"/>
    <w:rsid w:val="00536357"/>
    <w:rsid w:val="005370D2"/>
    <w:rsid w:val="0055449A"/>
    <w:rsid w:val="00554703"/>
    <w:rsid w:val="00554C62"/>
    <w:rsid w:val="00561584"/>
    <w:rsid w:val="00564E5D"/>
    <w:rsid w:val="005742C3"/>
    <w:rsid w:val="005905E6"/>
    <w:rsid w:val="005973A8"/>
    <w:rsid w:val="005A3D65"/>
    <w:rsid w:val="005A5280"/>
    <w:rsid w:val="005B1692"/>
    <w:rsid w:val="005B1A5A"/>
    <w:rsid w:val="005B3693"/>
    <w:rsid w:val="005B5260"/>
    <w:rsid w:val="005B6E5E"/>
    <w:rsid w:val="005B7085"/>
    <w:rsid w:val="005C2650"/>
    <w:rsid w:val="005C7F2A"/>
    <w:rsid w:val="005D253B"/>
    <w:rsid w:val="005D2BB5"/>
    <w:rsid w:val="005D37F7"/>
    <w:rsid w:val="005D5EFF"/>
    <w:rsid w:val="005E0769"/>
    <w:rsid w:val="005F4408"/>
    <w:rsid w:val="006023BF"/>
    <w:rsid w:val="00602FC6"/>
    <w:rsid w:val="00604A08"/>
    <w:rsid w:val="00613B3E"/>
    <w:rsid w:val="00614AD2"/>
    <w:rsid w:val="0061595A"/>
    <w:rsid w:val="006237AD"/>
    <w:rsid w:val="006242AC"/>
    <w:rsid w:val="00632BB8"/>
    <w:rsid w:val="00634314"/>
    <w:rsid w:val="00637D68"/>
    <w:rsid w:val="006466A4"/>
    <w:rsid w:val="00646797"/>
    <w:rsid w:val="00650363"/>
    <w:rsid w:val="006532BC"/>
    <w:rsid w:val="006631D1"/>
    <w:rsid w:val="00665B81"/>
    <w:rsid w:val="0066662E"/>
    <w:rsid w:val="00674AD7"/>
    <w:rsid w:val="00692448"/>
    <w:rsid w:val="006948DC"/>
    <w:rsid w:val="006A036E"/>
    <w:rsid w:val="006A5630"/>
    <w:rsid w:val="006A67CB"/>
    <w:rsid w:val="006B6C5C"/>
    <w:rsid w:val="006C3A09"/>
    <w:rsid w:val="006C5315"/>
    <w:rsid w:val="006C64F5"/>
    <w:rsid w:val="006C6574"/>
    <w:rsid w:val="006C6CAB"/>
    <w:rsid w:val="006C7DC0"/>
    <w:rsid w:val="006E0D9B"/>
    <w:rsid w:val="006E4E77"/>
    <w:rsid w:val="006E7EDB"/>
    <w:rsid w:val="006F25DB"/>
    <w:rsid w:val="006F2B69"/>
    <w:rsid w:val="006F437C"/>
    <w:rsid w:val="007039BC"/>
    <w:rsid w:val="007166C3"/>
    <w:rsid w:val="00716987"/>
    <w:rsid w:val="00716C5F"/>
    <w:rsid w:val="00717E5A"/>
    <w:rsid w:val="00722E42"/>
    <w:rsid w:val="007240A1"/>
    <w:rsid w:val="007248F2"/>
    <w:rsid w:val="007354B4"/>
    <w:rsid w:val="00736A2F"/>
    <w:rsid w:val="007421B7"/>
    <w:rsid w:val="00745E1C"/>
    <w:rsid w:val="00751894"/>
    <w:rsid w:val="00767840"/>
    <w:rsid w:val="00770BEF"/>
    <w:rsid w:val="007900BA"/>
    <w:rsid w:val="00792ECB"/>
    <w:rsid w:val="007935BE"/>
    <w:rsid w:val="0079601A"/>
    <w:rsid w:val="00797DB8"/>
    <w:rsid w:val="007A07AF"/>
    <w:rsid w:val="007A4E43"/>
    <w:rsid w:val="007C78DE"/>
    <w:rsid w:val="007D61FC"/>
    <w:rsid w:val="007D6A19"/>
    <w:rsid w:val="007D7C5E"/>
    <w:rsid w:val="00803739"/>
    <w:rsid w:val="00803B25"/>
    <w:rsid w:val="0080474F"/>
    <w:rsid w:val="00810076"/>
    <w:rsid w:val="00812086"/>
    <w:rsid w:val="008341C1"/>
    <w:rsid w:val="00837636"/>
    <w:rsid w:val="00844291"/>
    <w:rsid w:val="008546C6"/>
    <w:rsid w:val="008612B9"/>
    <w:rsid w:val="00862216"/>
    <w:rsid w:val="00866742"/>
    <w:rsid w:val="00867337"/>
    <w:rsid w:val="00871080"/>
    <w:rsid w:val="00873BCA"/>
    <w:rsid w:val="00874F71"/>
    <w:rsid w:val="00876CF2"/>
    <w:rsid w:val="008773BF"/>
    <w:rsid w:val="008979F8"/>
    <w:rsid w:val="008A1763"/>
    <w:rsid w:val="008A6CCE"/>
    <w:rsid w:val="008C7A93"/>
    <w:rsid w:val="008D1D49"/>
    <w:rsid w:val="008E442A"/>
    <w:rsid w:val="008F52CB"/>
    <w:rsid w:val="008F541F"/>
    <w:rsid w:val="00900E6A"/>
    <w:rsid w:val="00903134"/>
    <w:rsid w:val="00903E70"/>
    <w:rsid w:val="00906EF3"/>
    <w:rsid w:val="00915C29"/>
    <w:rsid w:val="00924AD6"/>
    <w:rsid w:val="00927EF3"/>
    <w:rsid w:val="0093798A"/>
    <w:rsid w:val="0094211E"/>
    <w:rsid w:val="00943457"/>
    <w:rsid w:val="0095711B"/>
    <w:rsid w:val="0095764F"/>
    <w:rsid w:val="00960933"/>
    <w:rsid w:val="00971E19"/>
    <w:rsid w:val="00984970"/>
    <w:rsid w:val="00987384"/>
    <w:rsid w:val="009950FC"/>
    <w:rsid w:val="00995A9D"/>
    <w:rsid w:val="009A3609"/>
    <w:rsid w:val="009A6102"/>
    <w:rsid w:val="009A66C0"/>
    <w:rsid w:val="009B40B0"/>
    <w:rsid w:val="009B432E"/>
    <w:rsid w:val="009B47F9"/>
    <w:rsid w:val="009B53B3"/>
    <w:rsid w:val="009B5A93"/>
    <w:rsid w:val="009C122E"/>
    <w:rsid w:val="009C3EAC"/>
    <w:rsid w:val="009C48EC"/>
    <w:rsid w:val="009C7339"/>
    <w:rsid w:val="009C7E0F"/>
    <w:rsid w:val="009D7A6E"/>
    <w:rsid w:val="009E0360"/>
    <w:rsid w:val="009E1C0F"/>
    <w:rsid w:val="009E2C56"/>
    <w:rsid w:val="009E6AC5"/>
    <w:rsid w:val="009F175A"/>
    <w:rsid w:val="00A01AEF"/>
    <w:rsid w:val="00A03AEA"/>
    <w:rsid w:val="00A03E97"/>
    <w:rsid w:val="00A05BFB"/>
    <w:rsid w:val="00A1600B"/>
    <w:rsid w:val="00A203CE"/>
    <w:rsid w:val="00A22AA7"/>
    <w:rsid w:val="00A31D9A"/>
    <w:rsid w:val="00A5538F"/>
    <w:rsid w:val="00A64ECE"/>
    <w:rsid w:val="00A70593"/>
    <w:rsid w:val="00A81D8F"/>
    <w:rsid w:val="00A827C2"/>
    <w:rsid w:val="00A86DFE"/>
    <w:rsid w:val="00A93000"/>
    <w:rsid w:val="00AA00F5"/>
    <w:rsid w:val="00AA5277"/>
    <w:rsid w:val="00AB218E"/>
    <w:rsid w:val="00AB340F"/>
    <w:rsid w:val="00AB4CEB"/>
    <w:rsid w:val="00AD1ED0"/>
    <w:rsid w:val="00AE4F5E"/>
    <w:rsid w:val="00AE7553"/>
    <w:rsid w:val="00AF15A3"/>
    <w:rsid w:val="00AF2DE6"/>
    <w:rsid w:val="00B22CE3"/>
    <w:rsid w:val="00B23F5F"/>
    <w:rsid w:val="00B242CD"/>
    <w:rsid w:val="00B35A3B"/>
    <w:rsid w:val="00B36A59"/>
    <w:rsid w:val="00B44118"/>
    <w:rsid w:val="00B5192E"/>
    <w:rsid w:val="00B51CA8"/>
    <w:rsid w:val="00B51D47"/>
    <w:rsid w:val="00B57186"/>
    <w:rsid w:val="00B5772F"/>
    <w:rsid w:val="00B66892"/>
    <w:rsid w:val="00B66CC2"/>
    <w:rsid w:val="00B83F7C"/>
    <w:rsid w:val="00B846AC"/>
    <w:rsid w:val="00B85DCD"/>
    <w:rsid w:val="00B87733"/>
    <w:rsid w:val="00B87B5A"/>
    <w:rsid w:val="00B9072F"/>
    <w:rsid w:val="00B90F7E"/>
    <w:rsid w:val="00BA2614"/>
    <w:rsid w:val="00BA5774"/>
    <w:rsid w:val="00BB620C"/>
    <w:rsid w:val="00BC4E20"/>
    <w:rsid w:val="00BD7CB9"/>
    <w:rsid w:val="00BF4100"/>
    <w:rsid w:val="00C05D3D"/>
    <w:rsid w:val="00C07EC0"/>
    <w:rsid w:val="00C14700"/>
    <w:rsid w:val="00C17D03"/>
    <w:rsid w:val="00C2796D"/>
    <w:rsid w:val="00C315E8"/>
    <w:rsid w:val="00C410C4"/>
    <w:rsid w:val="00C4285F"/>
    <w:rsid w:val="00C47082"/>
    <w:rsid w:val="00C528E8"/>
    <w:rsid w:val="00C606FA"/>
    <w:rsid w:val="00C60A40"/>
    <w:rsid w:val="00C75763"/>
    <w:rsid w:val="00C7613F"/>
    <w:rsid w:val="00C850A9"/>
    <w:rsid w:val="00C86B90"/>
    <w:rsid w:val="00CA3351"/>
    <w:rsid w:val="00CB30D2"/>
    <w:rsid w:val="00CB6DB0"/>
    <w:rsid w:val="00CC0C6E"/>
    <w:rsid w:val="00CC3D16"/>
    <w:rsid w:val="00CC48C8"/>
    <w:rsid w:val="00CC72A8"/>
    <w:rsid w:val="00CC7C8F"/>
    <w:rsid w:val="00CD1B5E"/>
    <w:rsid w:val="00CD3DAF"/>
    <w:rsid w:val="00CD6496"/>
    <w:rsid w:val="00CE1A3F"/>
    <w:rsid w:val="00CE1C7D"/>
    <w:rsid w:val="00CE6BDE"/>
    <w:rsid w:val="00D04733"/>
    <w:rsid w:val="00D066F7"/>
    <w:rsid w:val="00D06D58"/>
    <w:rsid w:val="00D07824"/>
    <w:rsid w:val="00D14DD3"/>
    <w:rsid w:val="00D15C2D"/>
    <w:rsid w:val="00D17758"/>
    <w:rsid w:val="00D25240"/>
    <w:rsid w:val="00D26DD2"/>
    <w:rsid w:val="00D3183A"/>
    <w:rsid w:val="00D3187F"/>
    <w:rsid w:val="00D329E6"/>
    <w:rsid w:val="00D351D8"/>
    <w:rsid w:val="00D43C06"/>
    <w:rsid w:val="00D44AB1"/>
    <w:rsid w:val="00D50C29"/>
    <w:rsid w:val="00D52DC4"/>
    <w:rsid w:val="00D55CE1"/>
    <w:rsid w:val="00D6754B"/>
    <w:rsid w:val="00D70788"/>
    <w:rsid w:val="00D77AA3"/>
    <w:rsid w:val="00D77C59"/>
    <w:rsid w:val="00D810BE"/>
    <w:rsid w:val="00D87598"/>
    <w:rsid w:val="00D97A86"/>
    <w:rsid w:val="00DA28E5"/>
    <w:rsid w:val="00DA30B9"/>
    <w:rsid w:val="00DA43F2"/>
    <w:rsid w:val="00DA719D"/>
    <w:rsid w:val="00DA7B1E"/>
    <w:rsid w:val="00DC5BFA"/>
    <w:rsid w:val="00DC6208"/>
    <w:rsid w:val="00DC6D82"/>
    <w:rsid w:val="00DD1C2F"/>
    <w:rsid w:val="00DD22A5"/>
    <w:rsid w:val="00DD3362"/>
    <w:rsid w:val="00DD3F74"/>
    <w:rsid w:val="00DE3CFF"/>
    <w:rsid w:val="00DE7D81"/>
    <w:rsid w:val="00DF2844"/>
    <w:rsid w:val="00DF3FD9"/>
    <w:rsid w:val="00DF51A0"/>
    <w:rsid w:val="00DF7478"/>
    <w:rsid w:val="00DF7AED"/>
    <w:rsid w:val="00E1503F"/>
    <w:rsid w:val="00E17F9C"/>
    <w:rsid w:val="00E2665C"/>
    <w:rsid w:val="00E26A41"/>
    <w:rsid w:val="00E32625"/>
    <w:rsid w:val="00E34D3B"/>
    <w:rsid w:val="00E35776"/>
    <w:rsid w:val="00E372C6"/>
    <w:rsid w:val="00E52BC8"/>
    <w:rsid w:val="00E622F2"/>
    <w:rsid w:val="00E8240D"/>
    <w:rsid w:val="00E85EED"/>
    <w:rsid w:val="00E87951"/>
    <w:rsid w:val="00E92349"/>
    <w:rsid w:val="00E9410E"/>
    <w:rsid w:val="00EA2D5F"/>
    <w:rsid w:val="00EB0F5D"/>
    <w:rsid w:val="00EB3D6E"/>
    <w:rsid w:val="00EC1479"/>
    <w:rsid w:val="00EC2E4F"/>
    <w:rsid w:val="00ED15A2"/>
    <w:rsid w:val="00EF08F8"/>
    <w:rsid w:val="00EF1498"/>
    <w:rsid w:val="00EF3A08"/>
    <w:rsid w:val="00F03916"/>
    <w:rsid w:val="00F1278E"/>
    <w:rsid w:val="00F12A67"/>
    <w:rsid w:val="00F2738E"/>
    <w:rsid w:val="00F3198E"/>
    <w:rsid w:val="00F338FA"/>
    <w:rsid w:val="00F4311D"/>
    <w:rsid w:val="00F51D43"/>
    <w:rsid w:val="00F54519"/>
    <w:rsid w:val="00F5538A"/>
    <w:rsid w:val="00F5563A"/>
    <w:rsid w:val="00F6221E"/>
    <w:rsid w:val="00F665BB"/>
    <w:rsid w:val="00F76EDE"/>
    <w:rsid w:val="00F80A47"/>
    <w:rsid w:val="00F81F64"/>
    <w:rsid w:val="00F96AC2"/>
    <w:rsid w:val="00FA4A52"/>
    <w:rsid w:val="00FA4AA1"/>
    <w:rsid w:val="00FB17ED"/>
    <w:rsid w:val="00FC1786"/>
    <w:rsid w:val="00FC46B2"/>
    <w:rsid w:val="00FC691A"/>
    <w:rsid w:val="00FC76DA"/>
    <w:rsid w:val="00FD448B"/>
    <w:rsid w:val="00FD7BEA"/>
    <w:rsid w:val="00FE6234"/>
    <w:rsid w:val="00FF2739"/>
    <w:rsid w:val="00FF2A02"/>
    <w:rsid w:val="00FF6C33"/>
    <w:rsid w:val="00FF6E89"/>
    <w:rsid w:val="00FF7B82"/>
    <w:rsid w:val="16558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DBFE05"/>
  <w15:docId w15:val="{743FBEB0-CB65-4C48-A8F4-8F09AFED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AA3"/>
    <w:rPr>
      <w:rFonts w:ascii="Arial" w:eastAsia="Arial" w:hAnsi="Arial" w:cs="Arial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aliases w:val="l2"/>
    <w:basedOn w:val="Normal"/>
    <w:next w:val="Normal"/>
    <w:link w:val="Heading2Char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Cs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laceholderText1">
    <w:name w:val="Placeholder Text1"/>
    <w:basedOn w:val="DefaultParagraphFont"/>
    <w:uiPriority w:val="99"/>
    <w:semiHidden/>
    <w:rPr>
      <w:color w:val="808080"/>
    </w:rPr>
  </w:style>
  <w:style w:type="paragraph" w:styleId="ListParagraph">
    <w:name w:val="List Paragraph"/>
    <w:aliases w:val="Bulleted list,Table of contents numbered,List Paragraph 1,List Paragraph1,lp1,Bulleted Text,Bullet OSM,TOC style,1st Bullet Point,PL_Bullet Level 1,Chapter Numbering,EOH bullet,Table (List),Use Case List Paragraph,EOH paragraph,lp11"/>
    <w:basedOn w:val="Normal"/>
    <w:link w:val="ListParagraphChar"/>
    <w:uiPriority w:val="99"/>
    <w:qFormat/>
    <w:rsid w:val="002F19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6E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ED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76E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EDE"/>
    <w:rPr>
      <w:rFonts w:ascii="Arial" w:eastAsia="Arial" w:hAnsi="Arial" w:cs="Arial"/>
    </w:rPr>
  </w:style>
  <w:style w:type="character" w:styleId="Emphasis">
    <w:name w:val="Emphasis"/>
    <w:basedOn w:val="DefaultParagraphFont"/>
    <w:uiPriority w:val="20"/>
    <w:qFormat/>
    <w:rsid w:val="00316FCB"/>
    <w:rPr>
      <w:i/>
      <w:iCs/>
    </w:rPr>
  </w:style>
  <w:style w:type="character" w:customStyle="1" w:styleId="cf01">
    <w:name w:val="cf01"/>
    <w:basedOn w:val="DefaultParagraphFont"/>
    <w:rsid w:val="00613B3E"/>
    <w:rPr>
      <w:rFonts w:ascii="Segoe UI" w:hAnsi="Segoe UI" w:cs="Segoe UI" w:hint="default"/>
      <w:color w:val="262626"/>
      <w:sz w:val="36"/>
      <w:szCs w:val="36"/>
    </w:rPr>
  </w:style>
  <w:style w:type="paragraph" w:styleId="BodyText">
    <w:name w:val="Body Text"/>
    <w:basedOn w:val="Normal"/>
    <w:link w:val="BodyTextChar"/>
    <w:uiPriority w:val="1"/>
    <w:qFormat/>
    <w:rsid w:val="00D14DD3"/>
    <w:pPr>
      <w:widowControl w:val="0"/>
      <w:autoSpaceDE w:val="0"/>
      <w:autoSpaceDN w:val="0"/>
    </w:pPr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14DD3"/>
    <w:rPr>
      <w:rFonts w:ascii="Arial" w:eastAsia="Arial" w:hAnsi="Arial" w:cs="Arial"/>
      <w:sz w:val="21"/>
      <w:szCs w:val="21"/>
    </w:rPr>
  </w:style>
  <w:style w:type="table" w:styleId="TableGrid">
    <w:name w:val="Table Grid"/>
    <w:basedOn w:val="TableNormal"/>
    <w:uiPriority w:val="39"/>
    <w:rsid w:val="00A203C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1">
    <w:name w:val="List Table 1 Light Accent 1"/>
    <w:basedOn w:val="TableNormal"/>
    <w:uiPriority w:val="46"/>
    <w:rsid w:val="003A770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A31D9A"/>
    <w:pPr>
      <w:widowControl w:val="0"/>
      <w:autoSpaceDE w:val="0"/>
      <w:autoSpaceDN w:val="0"/>
    </w:pPr>
    <w:rPr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0510F4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0510F4"/>
    <w:pPr>
      <w:pBdr>
        <w:between w:val="double" w:sz="6" w:space="0" w:color="auto"/>
      </w:pBdr>
      <w:spacing w:before="120" w:after="120"/>
      <w:jc w:val="center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510F4"/>
    <w:pPr>
      <w:pBdr>
        <w:between w:val="double" w:sz="6" w:space="0" w:color="auto"/>
      </w:pBdr>
      <w:spacing w:before="120" w:after="120"/>
      <w:jc w:val="center"/>
    </w:pPr>
    <w:rPr>
      <w:rFonts w:asciiTheme="minorHAnsi" w:hAnsiTheme="minorHAnsi" w:cstheme="minorHAnsi"/>
      <w:i/>
      <w:iCs/>
    </w:rPr>
  </w:style>
  <w:style w:type="character" w:styleId="Hyperlink">
    <w:name w:val="Hyperlink"/>
    <w:basedOn w:val="DefaultParagraphFont"/>
    <w:uiPriority w:val="99"/>
    <w:unhideWhenUsed/>
    <w:rsid w:val="000510F4"/>
    <w:rPr>
      <w:color w:val="0000FF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0510F4"/>
    <w:pPr>
      <w:pBdr>
        <w:between w:val="double" w:sz="6" w:space="0" w:color="auto"/>
      </w:pBdr>
      <w:spacing w:before="120" w:after="120"/>
      <w:ind w:left="200"/>
      <w:jc w:val="center"/>
    </w:pPr>
    <w:rPr>
      <w:rFonts w:asciiTheme="minorHAnsi" w:hAnsiTheme="minorHAnsi" w:cstheme="minorHAnsi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510F4"/>
    <w:pPr>
      <w:pBdr>
        <w:between w:val="double" w:sz="6" w:space="0" w:color="auto"/>
      </w:pBdr>
      <w:spacing w:before="120" w:after="120"/>
      <w:ind w:left="400"/>
      <w:jc w:val="center"/>
    </w:pPr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510F4"/>
    <w:pPr>
      <w:pBdr>
        <w:between w:val="double" w:sz="6" w:space="0" w:color="auto"/>
      </w:pBdr>
      <w:spacing w:before="120" w:after="120"/>
      <w:ind w:left="600"/>
      <w:jc w:val="center"/>
    </w:pPr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510F4"/>
    <w:pPr>
      <w:pBdr>
        <w:between w:val="double" w:sz="6" w:space="0" w:color="auto"/>
      </w:pBdr>
      <w:spacing w:before="120" w:after="120"/>
      <w:ind w:left="800"/>
      <w:jc w:val="center"/>
    </w:pPr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510F4"/>
    <w:pPr>
      <w:pBdr>
        <w:between w:val="double" w:sz="6" w:space="0" w:color="auto"/>
      </w:pBdr>
      <w:spacing w:before="120" w:after="120"/>
      <w:ind w:left="1000"/>
      <w:jc w:val="center"/>
    </w:pPr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510F4"/>
    <w:pPr>
      <w:pBdr>
        <w:between w:val="double" w:sz="6" w:space="0" w:color="auto"/>
      </w:pBdr>
      <w:spacing w:before="120" w:after="120"/>
      <w:ind w:left="1200"/>
      <w:jc w:val="center"/>
    </w:pPr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510F4"/>
    <w:pPr>
      <w:pBdr>
        <w:between w:val="double" w:sz="6" w:space="0" w:color="auto"/>
      </w:pBdr>
      <w:spacing w:before="120" w:after="120"/>
      <w:ind w:left="1400"/>
      <w:jc w:val="center"/>
    </w:pPr>
    <w:rPr>
      <w:rFonts w:asciiTheme="minorHAnsi" w:hAnsiTheme="minorHAnsi" w:cstheme="minorHAnsi"/>
    </w:rPr>
  </w:style>
  <w:style w:type="paragraph" w:styleId="Revision">
    <w:name w:val="Revision"/>
    <w:hidden/>
    <w:uiPriority w:val="99"/>
    <w:semiHidden/>
    <w:rsid w:val="00BA5774"/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5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5A3"/>
    <w:rPr>
      <w:rFonts w:ascii="Segoe UI" w:eastAsia="Arial" w:hAnsi="Segoe UI" w:cs="Segoe UI"/>
      <w:sz w:val="18"/>
      <w:szCs w:val="18"/>
    </w:rPr>
  </w:style>
  <w:style w:type="character" w:customStyle="1" w:styleId="Heading2Char">
    <w:name w:val="Heading 2 Char"/>
    <w:aliases w:val="l2 Char"/>
    <w:basedOn w:val="DefaultParagraphFont"/>
    <w:link w:val="Heading2"/>
    <w:rsid w:val="00BF4100"/>
    <w:rPr>
      <w:b/>
      <w:bCs/>
      <w:iCs/>
      <w:sz w:val="36"/>
      <w:szCs w:val="36"/>
    </w:rPr>
  </w:style>
  <w:style w:type="paragraph" w:styleId="NormalWeb">
    <w:name w:val="Normal (Web)"/>
    <w:basedOn w:val="Normal"/>
    <w:uiPriority w:val="99"/>
    <w:unhideWhenUsed/>
    <w:rsid w:val="00BF41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ZA" w:eastAsia="en-GB"/>
    </w:rPr>
  </w:style>
  <w:style w:type="character" w:customStyle="1" w:styleId="ListParagraphChar">
    <w:name w:val="List Paragraph Char"/>
    <w:aliases w:val="Bulleted list Char,Table of contents numbered Char,List Paragraph 1 Char,List Paragraph1 Char,lp1 Char,Bulleted Text Char,Bullet OSM Char,TOC style Char,1st Bullet Point Char,PL_Bullet Level 1 Char,Chapter Numbering Char,lp11 Char"/>
    <w:link w:val="ListParagraph"/>
    <w:uiPriority w:val="34"/>
    <w:rsid w:val="00BF4100"/>
    <w:rPr>
      <w:rFonts w:ascii="Arial" w:eastAsia="Arial" w:hAnsi="Arial" w:cs="Arial"/>
    </w:rPr>
  </w:style>
  <w:style w:type="paragraph" w:customStyle="1" w:styleId="Default">
    <w:name w:val="Default"/>
    <w:rsid w:val="00A01AE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2B445-6126-4AEB-8AF9-81821438B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Musa Ngoveni</dc:creator>
  <cp:lastModifiedBy>Mmamokgadi Ramanna</cp:lastModifiedBy>
  <cp:revision>2</cp:revision>
  <cp:lastPrinted>2024-06-05T07:42:00Z</cp:lastPrinted>
  <dcterms:created xsi:type="dcterms:W3CDTF">2025-04-11T13:17:00Z</dcterms:created>
  <dcterms:modified xsi:type="dcterms:W3CDTF">2025-04-11T13:17:00Z</dcterms:modified>
</cp:coreProperties>
</file>