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9.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417059" w14:textId="77777777" w:rsidR="00D65738" w:rsidRDefault="00D65738">
      <w:pPr>
        <w:rPr>
          <w:rFonts w:cs="Arial"/>
        </w:rPr>
      </w:pPr>
    </w:p>
    <w:tbl>
      <w:tblPr>
        <w:tblW w:w="0" w:type="auto"/>
        <w:tblInd w:w="0" w:type="dxa"/>
        <w:tblLook w:val="0000" w:firstRow="0" w:lastRow="0" w:firstColumn="0" w:lastColumn="0" w:noHBand="0" w:noVBand="0"/>
      </w:tblPr>
      <w:tblGrid>
        <w:gridCol w:w="9630"/>
      </w:tblGrid>
      <w:tr w:rsidR="00D65738" w14:paraId="5F2E4004" w14:textId="77777777">
        <w:trPr>
          <w:trHeight w:val="1134"/>
        </w:trPr>
        <w:tc>
          <w:tcPr>
            <w:tcW w:w="9854" w:type="dxa"/>
          </w:tcPr>
          <w:p w14:paraId="24800AE2" w14:textId="402BAE81" w:rsidR="00D65738" w:rsidRDefault="00E62413">
            <w:pPr>
              <w:jc w:val="center"/>
            </w:pPr>
            <w:r>
              <w:rPr>
                <w:noProof/>
                <w:lang w:val="en-ZA" w:eastAsia="en-GB"/>
              </w:rPr>
              <w:drawing>
                <wp:anchor distT="0" distB="0" distL="114300" distR="114300" simplePos="0" relativeHeight="251657728" behindDoc="0" locked="0" layoutInCell="1" allowOverlap="1" wp14:anchorId="6A8690EC" wp14:editId="66D2653A">
                  <wp:simplePos x="0" y="0"/>
                  <wp:positionH relativeFrom="column">
                    <wp:posOffset>1854200</wp:posOffset>
                  </wp:positionH>
                  <wp:positionV relativeFrom="paragraph">
                    <wp:posOffset>103505</wp:posOffset>
                  </wp:positionV>
                  <wp:extent cx="2152650" cy="504825"/>
                  <wp:effectExtent l="0" t="0" r="0" b="0"/>
                  <wp:wrapNone/>
                  <wp:docPr id="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152650" cy="504825"/>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0C5AB0F9" w14:textId="77777777" w:rsidR="00D65738" w:rsidRDefault="00D65738"/>
    <w:p w14:paraId="0E43F9EE" w14:textId="77777777" w:rsidR="00D65738" w:rsidRDefault="00D65738"/>
    <w:p w14:paraId="60D7DF26" w14:textId="77777777" w:rsidR="00D65738" w:rsidRDefault="00D65738"/>
    <w:p w14:paraId="54989DC7" w14:textId="77777777" w:rsidR="00D65738" w:rsidRDefault="00D65738"/>
    <w:p w14:paraId="7DE9C77C" w14:textId="77777777" w:rsidR="00D65738" w:rsidRDefault="00D65738">
      <w:pPr>
        <w:pBdr>
          <w:top w:val="single" w:sz="6" w:space="5" w:color="auto"/>
          <w:left w:val="single" w:sz="6" w:space="5" w:color="auto"/>
          <w:bottom w:val="single" w:sz="6" w:space="5" w:color="auto"/>
          <w:right w:val="single" w:sz="6" w:space="0" w:color="auto"/>
        </w:pBdr>
        <w:shd w:val="pct20" w:color="auto" w:fill="auto"/>
        <w:jc w:val="center"/>
        <w:rPr>
          <w:sz w:val="44"/>
          <w:szCs w:val="44"/>
        </w:rPr>
      </w:pPr>
      <w:r>
        <w:rPr>
          <w:sz w:val="44"/>
          <w:szCs w:val="44"/>
        </w:rPr>
        <w:t>NEC3 Term Service Contract (TSC3)</w:t>
      </w:r>
    </w:p>
    <w:p w14:paraId="0C96EB58" w14:textId="77777777" w:rsidR="00D65738" w:rsidRDefault="00D65738">
      <w:pPr>
        <w:rPr>
          <w:sz w:val="24"/>
        </w:rPr>
      </w:pPr>
    </w:p>
    <w:p w14:paraId="14CF35DC" w14:textId="77777777" w:rsidR="00D65738" w:rsidRDefault="00D65738">
      <w:pPr>
        <w:rPr>
          <w:sz w:val="24"/>
        </w:rPr>
      </w:pPr>
    </w:p>
    <w:p w14:paraId="6C51F6CF" w14:textId="77777777" w:rsidR="00D65738" w:rsidRDefault="00D65738">
      <w:pPr>
        <w:rPr>
          <w:sz w:val="24"/>
        </w:rPr>
      </w:pPr>
    </w:p>
    <w:p w14:paraId="1F7664C1" w14:textId="77777777" w:rsidR="00D65738" w:rsidRDefault="00D65738">
      <w:pPr>
        <w:rPr>
          <w:sz w:val="24"/>
        </w:rPr>
      </w:pPr>
    </w:p>
    <w:p w14:paraId="1C03F5D7" w14:textId="77777777" w:rsidR="00D65738" w:rsidRDefault="00D65738">
      <w:pPr>
        <w:rPr>
          <w:sz w:val="24"/>
        </w:rPr>
      </w:pPr>
    </w:p>
    <w:p w14:paraId="5EFAF5A5" w14:textId="77777777" w:rsidR="00D65738" w:rsidRDefault="00D65738">
      <w:pPr>
        <w:rPr>
          <w:sz w:val="24"/>
        </w:rPr>
      </w:pPr>
    </w:p>
    <w:tbl>
      <w:tblPr>
        <w:tblW w:w="0" w:type="auto"/>
        <w:jc w:val="right"/>
        <w:tblInd w:w="0" w:type="dxa"/>
        <w:tblLayout w:type="fixed"/>
        <w:tblCellMar>
          <w:left w:w="107" w:type="dxa"/>
          <w:right w:w="107" w:type="dxa"/>
        </w:tblCellMar>
        <w:tblLook w:val="0000" w:firstRow="0" w:lastRow="0" w:firstColumn="0" w:lastColumn="0" w:noHBand="0" w:noVBand="0"/>
      </w:tblPr>
      <w:tblGrid>
        <w:gridCol w:w="3607"/>
        <w:gridCol w:w="4899"/>
        <w:gridCol w:w="1360"/>
      </w:tblGrid>
      <w:tr w:rsidR="00D65738" w14:paraId="24C5057D" w14:textId="77777777">
        <w:trPr>
          <w:cantSplit/>
          <w:jc w:val="right"/>
        </w:trPr>
        <w:tc>
          <w:tcPr>
            <w:tcW w:w="3607" w:type="dxa"/>
            <w:tcMar>
              <w:top w:w="85" w:type="dxa"/>
              <w:left w:w="85" w:type="dxa"/>
              <w:bottom w:w="85" w:type="dxa"/>
              <w:right w:w="85" w:type="dxa"/>
            </w:tcMar>
          </w:tcPr>
          <w:p w14:paraId="5CAEB227" w14:textId="77777777" w:rsidR="00D65738" w:rsidRDefault="00D65738">
            <w:pPr>
              <w:jc w:val="right"/>
              <w:rPr>
                <w:b/>
                <w:sz w:val="24"/>
              </w:rPr>
            </w:pPr>
            <w:r>
              <w:rPr>
                <w:b/>
                <w:sz w:val="24"/>
              </w:rPr>
              <w:t>Between</w:t>
            </w:r>
          </w:p>
          <w:p w14:paraId="34F55BA2" w14:textId="77777777" w:rsidR="00D65738" w:rsidRDefault="00D65738">
            <w:pPr>
              <w:jc w:val="right"/>
              <w:rPr>
                <w:b/>
                <w:sz w:val="24"/>
              </w:rPr>
            </w:pPr>
          </w:p>
          <w:p w14:paraId="43C92B0C" w14:textId="77777777" w:rsidR="00D65738" w:rsidRDefault="00D65738">
            <w:pPr>
              <w:jc w:val="right"/>
              <w:rPr>
                <w:b/>
                <w:sz w:val="24"/>
              </w:rPr>
            </w:pPr>
          </w:p>
        </w:tc>
        <w:tc>
          <w:tcPr>
            <w:tcW w:w="6259" w:type="dxa"/>
            <w:gridSpan w:val="2"/>
            <w:tcMar>
              <w:top w:w="85" w:type="dxa"/>
              <w:left w:w="85" w:type="dxa"/>
              <w:bottom w:w="85" w:type="dxa"/>
              <w:right w:w="85" w:type="dxa"/>
            </w:tcMar>
          </w:tcPr>
          <w:p w14:paraId="178532FE" w14:textId="77777777" w:rsidR="00D65738" w:rsidRDefault="00D65738">
            <w:pPr>
              <w:rPr>
                <w:b/>
                <w:sz w:val="24"/>
              </w:rPr>
            </w:pPr>
            <w:r>
              <w:rPr>
                <w:b/>
                <w:sz w:val="24"/>
              </w:rPr>
              <w:t xml:space="preserve">ESKOM HOLDINGS SOC Ltd </w:t>
            </w:r>
          </w:p>
          <w:p w14:paraId="6C02069F" w14:textId="77777777" w:rsidR="00D65738" w:rsidRDefault="00D65738">
            <w:pPr>
              <w:rPr>
                <w:b/>
                <w:sz w:val="24"/>
              </w:rPr>
            </w:pPr>
            <w:r>
              <w:rPr>
                <w:b/>
                <w:sz w:val="24"/>
              </w:rPr>
              <w:t>(Reg No. 2002/015527/30)</w:t>
            </w:r>
          </w:p>
        </w:tc>
      </w:tr>
      <w:tr w:rsidR="00D65738" w14:paraId="5797B670" w14:textId="77777777">
        <w:trPr>
          <w:cantSplit/>
          <w:jc w:val="right"/>
        </w:trPr>
        <w:tc>
          <w:tcPr>
            <w:tcW w:w="3607" w:type="dxa"/>
            <w:tcMar>
              <w:top w:w="85" w:type="dxa"/>
              <w:left w:w="85" w:type="dxa"/>
              <w:bottom w:w="85" w:type="dxa"/>
              <w:right w:w="85" w:type="dxa"/>
            </w:tcMar>
          </w:tcPr>
          <w:p w14:paraId="35704C7A" w14:textId="77777777" w:rsidR="00D65738" w:rsidRDefault="00D65738">
            <w:pPr>
              <w:jc w:val="right"/>
              <w:rPr>
                <w:b/>
                <w:sz w:val="24"/>
              </w:rPr>
            </w:pPr>
            <w:r>
              <w:rPr>
                <w:b/>
                <w:sz w:val="24"/>
              </w:rPr>
              <w:t>and</w:t>
            </w:r>
          </w:p>
          <w:p w14:paraId="3032A369" w14:textId="77777777" w:rsidR="00D65738" w:rsidRDefault="00D65738">
            <w:pPr>
              <w:jc w:val="right"/>
              <w:rPr>
                <w:b/>
                <w:sz w:val="24"/>
              </w:rPr>
            </w:pPr>
          </w:p>
          <w:p w14:paraId="21B3CABD" w14:textId="77777777" w:rsidR="00D65738" w:rsidRDefault="00D65738">
            <w:pPr>
              <w:jc w:val="right"/>
              <w:rPr>
                <w:b/>
                <w:sz w:val="24"/>
              </w:rPr>
            </w:pPr>
          </w:p>
        </w:tc>
        <w:tc>
          <w:tcPr>
            <w:tcW w:w="6259" w:type="dxa"/>
            <w:gridSpan w:val="2"/>
            <w:tcMar>
              <w:top w:w="85" w:type="dxa"/>
              <w:left w:w="85" w:type="dxa"/>
              <w:bottom w:w="85" w:type="dxa"/>
              <w:right w:w="85" w:type="dxa"/>
            </w:tcMar>
          </w:tcPr>
          <w:p w14:paraId="0975751A" w14:textId="77777777" w:rsidR="00D65738" w:rsidRDefault="00D65738">
            <w:pPr>
              <w:rPr>
                <w:b/>
                <w:sz w:val="24"/>
              </w:rPr>
            </w:pPr>
            <w:r>
              <w:rPr>
                <w:b/>
                <w:sz w:val="24"/>
              </w:rPr>
              <w:t>[Insert at award stage]</w:t>
            </w:r>
          </w:p>
          <w:p w14:paraId="7A1A2203" w14:textId="77777777" w:rsidR="00D65738" w:rsidRDefault="00D65738">
            <w:pPr>
              <w:rPr>
                <w:b/>
                <w:sz w:val="24"/>
              </w:rPr>
            </w:pPr>
            <w:r>
              <w:rPr>
                <w:b/>
                <w:sz w:val="24"/>
              </w:rPr>
              <w:t>(Reg No. ___________ )</w:t>
            </w:r>
          </w:p>
        </w:tc>
      </w:tr>
      <w:tr w:rsidR="00D65738" w14:paraId="5E5CA591" w14:textId="77777777">
        <w:trPr>
          <w:cantSplit/>
          <w:jc w:val="right"/>
        </w:trPr>
        <w:tc>
          <w:tcPr>
            <w:tcW w:w="3607" w:type="dxa"/>
            <w:tcMar>
              <w:top w:w="85" w:type="dxa"/>
              <w:left w:w="85" w:type="dxa"/>
              <w:bottom w:w="85" w:type="dxa"/>
              <w:right w:w="85" w:type="dxa"/>
            </w:tcMar>
          </w:tcPr>
          <w:p w14:paraId="723ECF82" w14:textId="77777777" w:rsidR="00D65738" w:rsidRDefault="00D65738">
            <w:pPr>
              <w:jc w:val="right"/>
              <w:rPr>
                <w:b/>
                <w:sz w:val="24"/>
              </w:rPr>
            </w:pPr>
            <w:r>
              <w:rPr>
                <w:b/>
                <w:sz w:val="24"/>
              </w:rPr>
              <w:t>for</w:t>
            </w:r>
          </w:p>
          <w:p w14:paraId="6EABB2D9" w14:textId="77777777" w:rsidR="00D65738" w:rsidRDefault="00D65738">
            <w:pPr>
              <w:jc w:val="right"/>
              <w:rPr>
                <w:b/>
                <w:sz w:val="24"/>
              </w:rPr>
            </w:pPr>
          </w:p>
          <w:p w14:paraId="4BF91C27" w14:textId="77777777" w:rsidR="00D65738" w:rsidRDefault="00D65738">
            <w:pPr>
              <w:jc w:val="right"/>
              <w:rPr>
                <w:b/>
                <w:sz w:val="24"/>
              </w:rPr>
            </w:pPr>
          </w:p>
        </w:tc>
        <w:tc>
          <w:tcPr>
            <w:tcW w:w="6259" w:type="dxa"/>
            <w:gridSpan w:val="2"/>
            <w:tcMar>
              <w:top w:w="85" w:type="dxa"/>
              <w:left w:w="85" w:type="dxa"/>
              <w:bottom w:w="85" w:type="dxa"/>
              <w:right w:w="85" w:type="dxa"/>
            </w:tcMar>
          </w:tcPr>
          <w:p w14:paraId="2EB9DE9C" w14:textId="77777777" w:rsidR="00D65738" w:rsidRDefault="00D65738">
            <w:pPr>
              <w:rPr>
                <w:b/>
                <w:sz w:val="24"/>
              </w:rPr>
            </w:pPr>
            <w:r>
              <w:rPr>
                <w:b/>
                <w:bCs/>
                <w:szCs w:val="20"/>
                <w:lang w:val="en-ZA"/>
              </w:rPr>
              <w:t>Metallurgical and mechanical testing of ferrous and non-ferrous materials on an as and when required basis for the period of 5 years</w:t>
            </w:r>
          </w:p>
          <w:p w14:paraId="2B9DC35E" w14:textId="77777777" w:rsidR="00D65738" w:rsidRDefault="00D65738">
            <w:pPr>
              <w:rPr>
                <w:vanish/>
                <w:color w:val="FF0000"/>
                <w:szCs w:val="20"/>
              </w:rPr>
            </w:pPr>
            <w:r>
              <w:rPr>
                <w:vanish/>
                <w:color w:val="FF0000"/>
                <w:szCs w:val="20"/>
              </w:rPr>
              <w:t>Insert title of the service</w:t>
            </w:r>
          </w:p>
        </w:tc>
      </w:tr>
      <w:tr w:rsidR="00D65738" w14:paraId="49060C1C" w14:textId="77777777">
        <w:trPr>
          <w:cantSplit/>
          <w:jc w:val="right"/>
        </w:trPr>
        <w:tc>
          <w:tcPr>
            <w:tcW w:w="3607" w:type="dxa"/>
            <w:tcBorders>
              <w:bottom w:val="single" w:sz="4" w:space="0" w:color="auto"/>
            </w:tcBorders>
            <w:tcMar>
              <w:top w:w="85" w:type="dxa"/>
              <w:left w:w="85" w:type="dxa"/>
              <w:bottom w:w="85" w:type="dxa"/>
              <w:right w:w="85" w:type="dxa"/>
            </w:tcMar>
          </w:tcPr>
          <w:p w14:paraId="2348A343" w14:textId="77777777" w:rsidR="00D65738" w:rsidRDefault="00D65738">
            <w:pPr>
              <w:jc w:val="right"/>
              <w:rPr>
                <w:b/>
                <w:sz w:val="24"/>
              </w:rPr>
            </w:pPr>
          </w:p>
        </w:tc>
        <w:tc>
          <w:tcPr>
            <w:tcW w:w="6259" w:type="dxa"/>
            <w:gridSpan w:val="2"/>
            <w:tcBorders>
              <w:bottom w:val="single" w:sz="4" w:space="0" w:color="auto"/>
            </w:tcBorders>
            <w:tcMar>
              <w:top w:w="85" w:type="dxa"/>
              <w:left w:w="85" w:type="dxa"/>
              <w:bottom w:w="85" w:type="dxa"/>
              <w:right w:w="85" w:type="dxa"/>
            </w:tcMar>
          </w:tcPr>
          <w:p w14:paraId="34AC1749" w14:textId="77777777" w:rsidR="00D65738" w:rsidRDefault="00D65738">
            <w:pPr>
              <w:rPr>
                <w:b/>
                <w:sz w:val="24"/>
              </w:rPr>
            </w:pPr>
          </w:p>
        </w:tc>
      </w:tr>
      <w:tr w:rsidR="00D65738" w14:paraId="6D6607B4" w14:textId="77777777">
        <w:trPr>
          <w:cantSplit/>
          <w:jc w:val="right"/>
        </w:trPr>
        <w:tc>
          <w:tcPr>
            <w:tcW w:w="3607" w:type="dxa"/>
            <w:tcBorders>
              <w:top w:val="single" w:sz="4" w:space="0" w:color="auto"/>
            </w:tcBorders>
            <w:tcMar>
              <w:top w:w="85" w:type="dxa"/>
              <w:left w:w="85" w:type="dxa"/>
              <w:bottom w:w="85" w:type="dxa"/>
              <w:right w:w="85" w:type="dxa"/>
            </w:tcMar>
          </w:tcPr>
          <w:p w14:paraId="080B57AE" w14:textId="77777777" w:rsidR="00D65738" w:rsidRDefault="00D65738">
            <w:pPr>
              <w:jc w:val="right"/>
              <w:rPr>
                <w:b/>
                <w:spacing w:val="-2"/>
                <w:sz w:val="24"/>
              </w:rPr>
            </w:pPr>
            <w:r>
              <w:rPr>
                <w:b/>
                <w:spacing w:val="-2"/>
                <w:sz w:val="24"/>
              </w:rPr>
              <w:t>Contents:</w:t>
            </w:r>
          </w:p>
          <w:p w14:paraId="362F68F5" w14:textId="77777777" w:rsidR="00D65738" w:rsidRDefault="00D65738">
            <w:pPr>
              <w:jc w:val="right"/>
              <w:rPr>
                <w:b/>
                <w:sz w:val="24"/>
              </w:rPr>
            </w:pPr>
          </w:p>
        </w:tc>
        <w:tc>
          <w:tcPr>
            <w:tcW w:w="4899" w:type="dxa"/>
            <w:tcBorders>
              <w:top w:val="single" w:sz="4" w:space="0" w:color="auto"/>
            </w:tcBorders>
            <w:tcMar>
              <w:top w:w="85" w:type="dxa"/>
              <w:left w:w="85" w:type="dxa"/>
              <w:bottom w:w="85" w:type="dxa"/>
              <w:right w:w="85" w:type="dxa"/>
            </w:tcMar>
          </w:tcPr>
          <w:p w14:paraId="53DA4210" w14:textId="77777777" w:rsidR="00D65738" w:rsidRDefault="00D65738">
            <w:pPr>
              <w:rPr>
                <w:b/>
                <w:sz w:val="24"/>
              </w:rPr>
            </w:pPr>
          </w:p>
        </w:tc>
        <w:tc>
          <w:tcPr>
            <w:tcW w:w="1360" w:type="dxa"/>
            <w:tcBorders>
              <w:top w:val="single" w:sz="4" w:space="0" w:color="auto"/>
            </w:tcBorders>
          </w:tcPr>
          <w:p w14:paraId="77254F74" w14:textId="77777777" w:rsidR="00D65738" w:rsidRDefault="00D65738">
            <w:pPr>
              <w:rPr>
                <w:b/>
                <w:sz w:val="24"/>
              </w:rPr>
            </w:pPr>
            <w:r>
              <w:rPr>
                <w:b/>
                <w:sz w:val="24"/>
              </w:rPr>
              <w:t>No of pages</w:t>
            </w:r>
          </w:p>
        </w:tc>
      </w:tr>
      <w:tr w:rsidR="00D65738" w14:paraId="557EA059" w14:textId="77777777">
        <w:trPr>
          <w:cantSplit/>
          <w:jc w:val="right"/>
        </w:trPr>
        <w:tc>
          <w:tcPr>
            <w:tcW w:w="3607" w:type="dxa"/>
            <w:tcMar>
              <w:top w:w="85" w:type="dxa"/>
              <w:left w:w="85" w:type="dxa"/>
              <w:bottom w:w="85" w:type="dxa"/>
              <w:right w:w="85" w:type="dxa"/>
            </w:tcMar>
          </w:tcPr>
          <w:p w14:paraId="7E427A40" w14:textId="77777777" w:rsidR="00D65738" w:rsidRDefault="00D65738">
            <w:pPr>
              <w:jc w:val="right"/>
              <w:rPr>
                <w:b/>
                <w:bCs/>
                <w:spacing w:val="-2"/>
                <w:sz w:val="24"/>
              </w:rPr>
            </w:pPr>
            <w:r>
              <w:rPr>
                <w:b/>
                <w:bCs/>
                <w:spacing w:val="-2"/>
                <w:sz w:val="24"/>
              </w:rPr>
              <w:t>Part C1</w:t>
            </w:r>
          </w:p>
        </w:tc>
        <w:tc>
          <w:tcPr>
            <w:tcW w:w="4899" w:type="dxa"/>
            <w:tcMar>
              <w:top w:w="85" w:type="dxa"/>
              <w:left w:w="85" w:type="dxa"/>
              <w:bottom w:w="85" w:type="dxa"/>
              <w:right w:w="85" w:type="dxa"/>
            </w:tcMar>
          </w:tcPr>
          <w:p w14:paraId="5758DED0" w14:textId="77777777" w:rsidR="00D65738" w:rsidRDefault="00D65738">
            <w:pPr>
              <w:rPr>
                <w:b/>
                <w:bCs/>
                <w:spacing w:val="-2"/>
                <w:sz w:val="24"/>
              </w:rPr>
            </w:pPr>
            <w:r>
              <w:rPr>
                <w:b/>
                <w:bCs/>
                <w:spacing w:val="-2"/>
                <w:sz w:val="24"/>
              </w:rPr>
              <w:t>Agreements &amp; Contract Data</w:t>
            </w:r>
          </w:p>
        </w:tc>
        <w:tc>
          <w:tcPr>
            <w:tcW w:w="1360" w:type="dxa"/>
          </w:tcPr>
          <w:p w14:paraId="0768AB41" w14:textId="77777777" w:rsidR="00D65738" w:rsidRDefault="00D65738">
            <w:pPr>
              <w:jc w:val="both"/>
              <w:rPr>
                <w:b/>
                <w:bCs/>
                <w:spacing w:val="-2"/>
                <w:sz w:val="24"/>
              </w:rPr>
            </w:pPr>
            <w:r>
              <w:rPr>
                <w:b/>
                <w:bCs/>
                <w:spacing w:val="-2"/>
                <w:sz w:val="24"/>
              </w:rPr>
              <w:t>[●]</w:t>
            </w:r>
          </w:p>
        </w:tc>
      </w:tr>
      <w:tr w:rsidR="00D65738" w14:paraId="2D5D814A" w14:textId="77777777">
        <w:trPr>
          <w:cantSplit/>
          <w:jc w:val="right"/>
        </w:trPr>
        <w:tc>
          <w:tcPr>
            <w:tcW w:w="3607" w:type="dxa"/>
            <w:tcMar>
              <w:top w:w="85" w:type="dxa"/>
              <w:left w:w="85" w:type="dxa"/>
              <w:bottom w:w="85" w:type="dxa"/>
              <w:right w:w="85" w:type="dxa"/>
            </w:tcMar>
          </w:tcPr>
          <w:p w14:paraId="75DA57F6" w14:textId="77777777" w:rsidR="00D65738" w:rsidRDefault="00D65738">
            <w:pPr>
              <w:jc w:val="right"/>
              <w:rPr>
                <w:b/>
                <w:bCs/>
                <w:spacing w:val="-2"/>
                <w:sz w:val="24"/>
              </w:rPr>
            </w:pPr>
            <w:r>
              <w:rPr>
                <w:b/>
                <w:bCs/>
                <w:spacing w:val="-2"/>
                <w:sz w:val="24"/>
              </w:rPr>
              <w:t>Part C2</w:t>
            </w:r>
          </w:p>
        </w:tc>
        <w:tc>
          <w:tcPr>
            <w:tcW w:w="4899" w:type="dxa"/>
            <w:tcMar>
              <w:top w:w="85" w:type="dxa"/>
              <w:left w:w="85" w:type="dxa"/>
              <w:bottom w:w="85" w:type="dxa"/>
              <w:right w:w="85" w:type="dxa"/>
            </w:tcMar>
          </w:tcPr>
          <w:p w14:paraId="546D6C35" w14:textId="77777777" w:rsidR="00D65738" w:rsidRDefault="00D65738">
            <w:pPr>
              <w:rPr>
                <w:b/>
                <w:bCs/>
                <w:spacing w:val="-2"/>
                <w:sz w:val="24"/>
                <w:szCs w:val="20"/>
              </w:rPr>
            </w:pPr>
            <w:r>
              <w:rPr>
                <w:b/>
                <w:bCs/>
                <w:spacing w:val="-2"/>
                <w:sz w:val="24"/>
                <w:szCs w:val="20"/>
              </w:rPr>
              <w:t>Pricing Data</w:t>
            </w:r>
          </w:p>
        </w:tc>
        <w:tc>
          <w:tcPr>
            <w:tcW w:w="1360" w:type="dxa"/>
          </w:tcPr>
          <w:p w14:paraId="04DD0034" w14:textId="77777777" w:rsidR="00D65738" w:rsidRDefault="00D65738">
            <w:pPr>
              <w:rPr>
                <w:b/>
                <w:bCs/>
                <w:spacing w:val="-2"/>
                <w:sz w:val="24"/>
              </w:rPr>
            </w:pPr>
            <w:r>
              <w:rPr>
                <w:b/>
                <w:bCs/>
                <w:spacing w:val="-2"/>
                <w:sz w:val="24"/>
              </w:rPr>
              <w:t>[●]</w:t>
            </w:r>
          </w:p>
        </w:tc>
      </w:tr>
      <w:tr w:rsidR="00D65738" w14:paraId="14C11AD5" w14:textId="77777777">
        <w:trPr>
          <w:cantSplit/>
          <w:jc w:val="right"/>
        </w:trPr>
        <w:tc>
          <w:tcPr>
            <w:tcW w:w="3607" w:type="dxa"/>
            <w:tcMar>
              <w:top w:w="85" w:type="dxa"/>
              <w:left w:w="85" w:type="dxa"/>
              <w:bottom w:w="85" w:type="dxa"/>
              <w:right w:w="85" w:type="dxa"/>
            </w:tcMar>
          </w:tcPr>
          <w:p w14:paraId="7735C8C6" w14:textId="77777777" w:rsidR="00D65738" w:rsidRDefault="00D65738">
            <w:pPr>
              <w:jc w:val="right"/>
              <w:rPr>
                <w:b/>
                <w:bCs/>
                <w:spacing w:val="-2"/>
                <w:sz w:val="24"/>
              </w:rPr>
            </w:pPr>
            <w:r>
              <w:rPr>
                <w:b/>
                <w:bCs/>
                <w:spacing w:val="-2"/>
                <w:sz w:val="24"/>
              </w:rPr>
              <w:t>Part C3</w:t>
            </w:r>
          </w:p>
        </w:tc>
        <w:tc>
          <w:tcPr>
            <w:tcW w:w="4899" w:type="dxa"/>
            <w:tcMar>
              <w:top w:w="85" w:type="dxa"/>
              <w:left w:w="85" w:type="dxa"/>
              <w:bottom w:w="85" w:type="dxa"/>
              <w:right w:w="85" w:type="dxa"/>
            </w:tcMar>
          </w:tcPr>
          <w:p w14:paraId="65644C6A" w14:textId="77777777" w:rsidR="00D65738" w:rsidRDefault="00D65738">
            <w:pPr>
              <w:rPr>
                <w:b/>
                <w:bCs/>
                <w:spacing w:val="-2"/>
                <w:sz w:val="24"/>
              </w:rPr>
            </w:pPr>
            <w:r>
              <w:rPr>
                <w:b/>
                <w:bCs/>
                <w:spacing w:val="-2"/>
                <w:sz w:val="24"/>
              </w:rPr>
              <w:t>Scope of Work</w:t>
            </w:r>
          </w:p>
        </w:tc>
        <w:tc>
          <w:tcPr>
            <w:tcW w:w="1360" w:type="dxa"/>
          </w:tcPr>
          <w:p w14:paraId="53D45B58" w14:textId="77777777" w:rsidR="00D65738" w:rsidRDefault="00D65738">
            <w:pPr>
              <w:rPr>
                <w:b/>
                <w:bCs/>
                <w:spacing w:val="-2"/>
                <w:sz w:val="24"/>
              </w:rPr>
            </w:pPr>
            <w:r>
              <w:rPr>
                <w:b/>
                <w:bCs/>
                <w:spacing w:val="-2"/>
                <w:sz w:val="24"/>
              </w:rPr>
              <w:t>[●]</w:t>
            </w:r>
          </w:p>
        </w:tc>
      </w:tr>
      <w:tr w:rsidR="00D65738" w14:paraId="5F4B8FA8" w14:textId="77777777">
        <w:trPr>
          <w:cantSplit/>
          <w:jc w:val="right"/>
        </w:trPr>
        <w:tc>
          <w:tcPr>
            <w:tcW w:w="3607" w:type="dxa"/>
            <w:tcBorders>
              <w:bottom w:val="single" w:sz="4" w:space="0" w:color="auto"/>
            </w:tcBorders>
            <w:tcMar>
              <w:top w:w="85" w:type="dxa"/>
              <w:left w:w="85" w:type="dxa"/>
              <w:bottom w:w="85" w:type="dxa"/>
              <w:right w:w="85" w:type="dxa"/>
            </w:tcMar>
          </w:tcPr>
          <w:p w14:paraId="4F2F2B61" w14:textId="77777777" w:rsidR="00D65738" w:rsidRDefault="00D65738">
            <w:pPr>
              <w:jc w:val="right"/>
              <w:rPr>
                <w:b/>
                <w:sz w:val="24"/>
              </w:rPr>
            </w:pPr>
          </w:p>
        </w:tc>
        <w:tc>
          <w:tcPr>
            <w:tcW w:w="4899" w:type="dxa"/>
            <w:tcBorders>
              <w:bottom w:val="single" w:sz="4" w:space="0" w:color="auto"/>
            </w:tcBorders>
            <w:tcMar>
              <w:top w:w="85" w:type="dxa"/>
              <w:left w:w="85" w:type="dxa"/>
              <w:bottom w:w="85" w:type="dxa"/>
              <w:right w:w="85" w:type="dxa"/>
            </w:tcMar>
          </w:tcPr>
          <w:p w14:paraId="5FA00573" w14:textId="77777777" w:rsidR="00D65738" w:rsidRDefault="00D65738">
            <w:pPr>
              <w:rPr>
                <w:b/>
                <w:sz w:val="24"/>
              </w:rPr>
            </w:pPr>
          </w:p>
        </w:tc>
        <w:tc>
          <w:tcPr>
            <w:tcW w:w="1360" w:type="dxa"/>
            <w:tcBorders>
              <w:bottom w:val="single" w:sz="4" w:space="0" w:color="auto"/>
            </w:tcBorders>
          </w:tcPr>
          <w:p w14:paraId="18FDE51F" w14:textId="77777777" w:rsidR="00D65738" w:rsidRDefault="00D65738">
            <w:pPr>
              <w:rPr>
                <w:b/>
                <w:sz w:val="24"/>
              </w:rPr>
            </w:pPr>
          </w:p>
        </w:tc>
      </w:tr>
      <w:tr w:rsidR="00D65738" w14:paraId="1D965450" w14:textId="77777777">
        <w:trPr>
          <w:cantSplit/>
          <w:jc w:val="right"/>
        </w:trPr>
        <w:tc>
          <w:tcPr>
            <w:tcW w:w="3607" w:type="dxa"/>
            <w:tcBorders>
              <w:top w:val="single" w:sz="4" w:space="0" w:color="auto"/>
            </w:tcBorders>
            <w:tcMar>
              <w:top w:w="85" w:type="dxa"/>
              <w:left w:w="85" w:type="dxa"/>
              <w:bottom w:w="85" w:type="dxa"/>
              <w:right w:w="85" w:type="dxa"/>
            </w:tcMar>
          </w:tcPr>
          <w:p w14:paraId="70D2FF1D" w14:textId="77777777" w:rsidR="00D65738" w:rsidRDefault="00D65738">
            <w:pPr>
              <w:jc w:val="right"/>
              <w:rPr>
                <w:b/>
                <w:sz w:val="24"/>
              </w:rPr>
            </w:pPr>
            <w:r>
              <w:rPr>
                <w:b/>
                <w:sz w:val="24"/>
              </w:rPr>
              <w:t>CONTRACT No.</w:t>
            </w:r>
          </w:p>
        </w:tc>
        <w:tc>
          <w:tcPr>
            <w:tcW w:w="6259" w:type="dxa"/>
            <w:gridSpan w:val="2"/>
            <w:tcBorders>
              <w:top w:val="single" w:sz="4" w:space="0" w:color="auto"/>
            </w:tcBorders>
            <w:tcMar>
              <w:top w:w="85" w:type="dxa"/>
              <w:left w:w="85" w:type="dxa"/>
              <w:bottom w:w="85" w:type="dxa"/>
              <w:right w:w="85" w:type="dxa"/>
            </w:tcMar>
          </w:tcPr>
          <w:p w14:paraId="6991E8A1" w14:textId="77777777" w:rsidR="00D65738" w:rsidRDefault="00D65738">
            <w:pPr>
              <w:rPr>
                <w:b/>
                <w:sz w:val="24"/>
              </w:rPr>
            </w:pPr>
            <w:r>
              <w:rPr>
                <w:b/>
                <w:sz w:val="24"/>
              </w:rPr>
              <w:t>[Insert at award stage]</w:t>
            </w:r>
          </w:p>
        </w:tc>
      </w:tr>
      <w:tr w:rsidR="00D65738" w14:paraId="00B557E9" w14:textId="77777777">
        <w:trPr>
          <w:cantSplit/>
          <w:jc w:val="right"/>
        </w:trPr>
        <w:tc>
          <w:tcPr>
            <w:tcW w:w="3607" w:type="dxa"/>
            <w:tcMar>
              <w:top w:w="85" w:type="dxa"/>
              <w:left w:w="85" w:type="dxa"/>
              <w:bottom w:w="85" w:type="dxa"/>
              <w:right w:w="85" w:type="dxa"/>
            </w:tcMar>
          </w:tcPr>
          <w:p w14:paraId="2B2D4327" w14:textId="77777777" w:rsidR="00D65738" w:rsidRDefault="00D65738">
            <w:pPr>
              <w:jc w:val="right"/>
              <w:rPr>
                <w:b/>
                <w:sz w:val="24"/>
              </w:rPr>
            </w:pPr>
          </w:p>
        </w:tc>
        <w:tc>
          <w:tcPr>
            <w:tcW w:w="6259" w:type="dxa"/>
            <w:gridSpan w:val="2"/>
            <w:tcMar>
              <w:top w:w="85" w:type="dxa"/>
              <w:left w:w="85" w:type="dxa"/>
              <w:bottom w:w="85" w:type="dxa"/>
              <w:right w:w="85" w:type="dxa"/>
            </w:tcMar>
          </w:tcPr>
          <w:p w14:paraId="0275EA97" w14:textId="77777777" w:rsidR="00D65738" w:rsidRDefault="00D65738">
            <w:pPr>
              <w:rPr>
                <w:b/>
                <w:sz w:val="24"/>
              </w:rPr>
            </w:pPr>
          </w:p>
        </w:tc>
      </w:tr>
      <w:tr w:rsidR="00D65738" w14:paraId="71EE2658" w14:textId="77777777">
        <w:trPr>
          <w:cantSplit/>
          <w:jc w:val="right"/>
        </w:trPr>
        <w:tc>
          <w:tcPr>
            <w:tcW w:w="3607" w:type="dxa"/>
            <w:tcMar>
              <w:top w:w="85" w:type="dxa"/>
              <w:left w:w="85" w:type="dxa"/>
              <w:bottom w:w="85" w:type="dxa"/>
              <w:right w:w="85" w:type="dxa"/>
            </w:tcMar>
          </w:tcPr>
          <w:p w14:paraId="47FA29D6" w14:textId="77777777" w:rsidR="00D65738" w:rsidRDefault="00D65738">
            <w:pPr>
              <w:jc w:val="right"/>
              <w:rPr>
                <w:b/>
                <w:sz w:val="24"/>
              </w:rPr>
            </w:pPr>
          </w:p>
        </w:tc>
        <w:tc>
          <w:tcPr>
            <w:tcW w:w="6259" w:type="dxa"/>
            <w:gridSpan w:val="2"/>
            <w:tcMar>
              <w:top w:w="85" w:type="dxa"/>
              <w:left w:w="85" w:type="dxa"/>
              <w:bottom w:w="85" w:type="dxa"/>
              <w:right w:w="85" w:type="dxa"/>
            </w:tcMar>
          </w:tcPr>
          <w:p w14:paraId="6323DD50" w14:textId="77777777" w:rsidR="00D65738" w:rsidRDefault="00D65738">
            <w:pPr>
              <w:rPr>
                <w:b/>
                <w:sz w:val="24"/>
              </w:rPr>
            </w:pPr>
          </w:p>
        </w:tc>
      </w:tr>
      <w:tr w:rsidR="00D65738" w14:paraId="53C8448D" w14:textId="77777777">
        <w:trPr>
          <w:cantSplit/>
          <w:jc w:val="right"/>
        </w:trPr>
        <w:tc>
          <w:tcPr>
            <w:tcW w:w="3607" w:type="dxa"/>
            <w:tcBorders>
              <w:bottom w:val="single" w:sz="2" w:space="0" w:color="auto"/>
            </w:tcBorders>
            <w:tcMar>
              <w:top w:w="85" w:type="dxa"/>
              <w:left w:w="85" w:type="dxa"/>
              <w:bottom w:w="85" w:type="dxa"/>
              <w:right w:w="85" w:type="dxa"/>
            </w:tcMar>
          </w:tcPr>
          <w:p w14:paraId="5841E777" w14:textId="77777777" w:rsidR="00D65738" w:rsidRDefault="00D65738">
            <w:pPr>
              <w:jc w:val="right"/>
              <w:rPr>
                <w:b/>
                <w:sz w:val="24"/>
              </w:rPr>
            </w:pPr>
          </w:p>
        </w:tc>
        <w:tc>
          <w:tcPr>
            <w:tcW w:w="6259" w:type="dxa"/>
            <w:gridSpan w:val="2"/>
            <w:tcBorders>
              <w:bottom w:val="single" w:sz="2" w:space="0" w:color="auto"/>
            </w:tcBorders>
            <w:tcMar>
              <w:top w:w="85" w:type="dxa"/>
              <w:left w:w="85" w:type="dxa"/>
              <w:bottom w:w="85" w:type="dxa"/>
              <w:right w:w="85" w:type="dxa"/>
            </w:tcMar>
          </w:tcPr>
          <w:p w14:paraId="7359B6D7" w14:textId="77777777" w:rsidR="00D65738" w:rsidRDefault="00D65738">
            <w:pPr>
              <w:rPr>
                <w:b/>
                <w:sz w:val="24"/>
              </w:rPr>
            </w:pPr>
          </w:p>
        </w:tc>
      </w:tr>
    </w:tbl>
    <w:p w14:paraId="44FAA52C" w14:textId="77777777" w:rsidR="00D65738" w:rsidRDefault="00D65738"/>
    <w:p w14:paraId="5E9F5B8E" w14:textId="77777777" w:rsidR="00D65738" w:rsidRDefault="00D65738">
      <w:pPr>
        <w:jc w:val="both"/>
        <w:rPr>
          <w:rFonts w:cs="Arial"/>
        </w:rPr>
      </w:pPr>
    </w:p>
    <w:p w14:paraId="228836DF" w14:textId="77777777" w:rsidR="00D65738" w:rsidRDefault="00D65738">
      <w:pPr>
        <w:rPr>
          <w:rFonts w:cs="Arial"/>
        </w:rPr>
      </w:pPr>
      <w:r>
        <w:rPr>
          <w:rFonts w:cs="Arial"/>
        </w:rPr>
        <w:br w:type="page"/>
      </w:r>
    </w:p>
    <w:p w14:paraId="5EADCC25" w14:textId="77777777" w:rsidR="00D65738" w:rsidRDefault="00D65738">
      <w:pPr>
        <w:rPr>
          <w:rFonts w:cs="Arial"/>
        </w:rPr>
      </w:pPr>
    </w:p>
    <w:p w14:paraId="4C7D9E0D" w14:textId="77777777" w:rsidR="00D65738" w:rsidRDefault="00D65738">
      <w:pPr>
        <w:rPr>
          <w:rFonts w:cs="Arial"/>
        </w:rPr>
      </w:pPr>
    </w:p>
    <w:p w14:paraId="0A25472C" w14:textId="77777777" w:rsidR="00D65738" w:rsidRDefault="00D65738">
      <w:pPr>
        <w:rPr>
          <w:rFonts w:cs="Arial"/>
        </w:rPr>
      </w:pPr>
    </w:p>
    <w:p w14:paraId="53280C6B" w14:textId="77777777" w:rsidR="00D65738" w:rsidRDefault="00D65738"/>
    <w:p w14:paraId="42714FDE" w14:textId="77777777" w:rsidR="00D65738" w:rsidRDefault="00D65738">
      <w:pPr>
        <w:pStyle w:val="Title"/>
      </w:pPr>
      <w:r>
        <w:t>PART C1:</w:t>
      </w:r>
      <w:r>
        <w:tab/>
        <w:t>AGREEMENTS &amp; CONTRACT DATA</w:t>
      </w:r>
    </w:p>
    <w:p w14:paraId="1011E02D" w14:textId="77777777" w:rsidR="00D65738" w:rsidRDefault="00D65738"/>
    <w:p w14:paraId="18D1E0BD" w14:textId="77777777" w:rsidR="00D65738" w:rsidRDefault="00D65738">
      <w:pPr>
        <w:rPr>
          <w:rFonts w:cs="Arial"/>
        </w:rPr>
      </w:pPr>
    </w:p>
    <w:p w14:paraId="46A76397" w14:textId="77777777" w:rsidR="00D65738" w:rsidRDefault="00D65738">
      <w:pPr>
        <w:rPr>
          <w:rFonts w:cs="Arial"/>
        </w:rPr>
      </w:pPr>
    </w:p>
    <w:p w14:paraId="1EA462C9" w14:textId="77777777" w:rsidR="00D65738" w:rsidRDefault="00D65738">
      <w:pPr>
        <w:rPr>
          <w:rFonts w:cs="Arial"/>
        </w:rPr>
      </w:pPr>
    </w:p>
    <w:p w14:paraId="236E8513" w14:textId="77777777" w:rsidR="00D65738" w:rsidRDefault="00D65738">
      <w:pPr>
        <w:rPr>
          <w:rFonts w:cs="Arial"/>
        </w:rPr>
      </w:pPr>
    </w:p>
    <w:p w14:paraId="61F3EB63" w14:textId="77777777" w:rsidR="00D65738" w:rsidRDefault="00D65738">
      <w:pPr>
        <w:rPr>
          <w:rFonts w:cs="Arial"/>
        </w:rPr>
      </w:pPr>
    </w:p>
    <w:p w14:paraId="659A2BB9" w14:textId="77777777" w:rsidR="00D65738" w:rsidRDefault="00D65738">
      <w:pPr>
        <w:rPr>
          <w:rFonts w:cs="Arial"/>
        </w:rPr>
      </w:pPr>
    </w:p>
    <w:p w14:paraId="668C5496" w14:textId="77777777" w:rsidR="00D65738" w:rsidRDefault="00D65738">
      <w:pPr>
        <w:rPr>
          <w:rFonts w:cs="Arial"/>
        </w:rPr>
      </w:pPr>
    </w:p>
    <w:p w14:paraId="3095EC6A" w14:textId="77777777" w:rsidR="00D65738" w:rsidRDefault="00D65738">
      <w:pPr>
        <w:rPr>
          <w:rFonts w:cs="Arial"/>
        </w:rPr>
      </w:pPr>
    </w:p>
    <w:p w14:paraId="029B63E5" w14:textId="77777777" w:rsidR="00D65738" w:rsidRDefault="00D65738">
      <w:pPr>
        <w:rPr>
          <w:rFonts w:cs="Arial"/>
        </w:rPr>
      </w:pPr>
    </w:p>
    <w:p w14:paraId="1E540350" w14:textId="77777777" w:rsidR="00D65738" w:rsidRDefault="00D65738"/>
    <w:tbl>
      <w:tblPr>
        <w:tblW w:w="0" w:type="auto"/>
        <w:jc w:val="right"/>
        <w:tblInd w:w="0" w:type="dxa"/>
        <w:tblLayout w:type="fixed"/>
        <w:tblCellMar>
          <w:left w:w="107" w:type="dxa"/>
          <w:right w:w="107" w:type="dxa"/>
        </w:tblCellMar>
        <w:tblLook w:val="0000" w:firstRow="0" w:lastRow="0" w:firstColumn="0" w:lastColumn="0" w:noHBand="0" w:noVBand="0"/>
      </w:tblPr>
      <w:tblGrid>
        <w:gridCol w:w="3607"/>
        <w:gridCol w:w="4899"/>
        <w:gridCol w:w="1360"/>
      </w:tblGrid>
      <w:tr w:rsidR="00D65738" w14:paraId="646A5D04" w14:textId="77777777">
        <w:trPr>
          <w:cantSplit/>
          <w:jc w:val="right"/>
        </w:trPr>
        <w:tc>
          <w:tcPr>
            <w:tcW w:w="3607" w:type="dxa"/>
            <w:tcBorders>
              <w:top w:val="single" w:sz="4" w:space="0" w:color="auto"/>
            </w:tcBorders>
            <w:tcMar>
              <w:top w:w="85" w:type="dxa"/>
              <w:left w:w="85" w:type="dxa"/>
              <w:bottom w:w="85" w:type="dxa"/>
              <w:right w:w="85" w:type="dxa"/>
            </w:tcMar>
          </w:tcPr>
          <w:p w14:paraId="180FD39B" w14:textId="77777777" w:rsidR="00D65738" w:rsidRDefault="00D65738">
            <w:pPr>
              <w:jc w:val="right"/>
              <w:rPr>
                <w:b/>
                <w:spacing w:val="-2"/>
                <w:sz w:val="24"/>
              </w:rPr>
            </w:pPr>
            <w:r>
              <w:rPr>
                <w:b/>
                <w:spacing w:val="-2"/>
                <w:sz w:val="24"/>
              </w:rPr>
              <w:t>Contents:</w:t>
            </w:r>
          </w:p>
          <w:p w14:paraId="3235ACFD" w14:textId="77777777" w:rsidR="00D65738" w:rsidRDefault="00D65738">
            <w:pPr>
              <w:jc w:val="right"/>
              <w:rPr>
                <w:b/>
                <w:sz w:val="24"/>
              </w:rPr>
            </w:pPr>
          </w:p>
        </w:tc>
        <w:tc>
          <w:tcPr>
            <w:tcW w:w="4899" w:type="dxa"/>
            <w:tcBorders>
              <w:top w:val="single" w:sz="4" w:space="0" w:color="auto"/>
            </w:tcBorders>
            <w:tcMar>
              <w:top w:w="85" w:type="dxa"/>
              <w:left w:w="85" w:type="dxa"/>
              <w:bottom w:w="85" w:type="dxa"/>
              <w:right w:w="85" w:type="dxa"/>
            </w:tcMar>
          </w:tcPr>
          <w:p w14:paraId="503A2AEB" w14:textId="77777777" w:rsidR="00D65738" w:rsidRDefault="00D65738">
            <w:pPr>
              <w:rPr>
                <w:b/>
                <w:sz w:val="24"/>
              </w:rPr>
            </w:pPr>
          </w:p>
        </w:tc>
        <w:tc>
          <w:tcPr>
            <w:tcW w:w="1360" w:type="dxa"/>
            <w:tcBorders>
              <w:top w:val="single" w:sz="4" w:space="0" w:color="auto"/>
            </w:tcBorders>
          </w:tcPr>
          <w:p w14:paraId="628D5E5F" w14:textId="77777777" w:rsidR="00D65738" w:rsidRDefault="00D65738">
            <w:pPr>
              <w:rPr>
                <w:b/>
                <w:sz w:val="24"/>
              </w:rPr>
            </w:pPr>
            <w:r>
              <w:rPr>
                <w:b/>
                <w:sz w:val="24"/>
              </w:rPr>
              <w:t>No of pages</w:t>
            </w:r>
          </w:p>
        </w:tc>
      </w:tr>
      <w:tr w:rsidR="00D65738" w14:paraId="7D555060" w14:textId="77777777">
        <w:trPr>
          <w:cantSplit/>
          <w:jc w:val="right"/>
        </w:trPr>
        <w:tc>
          <w:tcPr>
            <w:tcW w:w="3607" w:type="dxa"/>
            <w:tcMar>
              <w:top w:w="85" w:type="dxa"/>
              <w:left w:w="85" w:type="dxa"/>
              <w:bottom w:w="85" w:type="dxa"/>
              <w:right w:w="85" w:type="dxa"/>
            </w:tcMar>
          </w:tcPr>
          <w:p w14:paraId="5F7F61FB" w14:textId="77777777" w:rsidR="00D65738" w:rsidRDefault="00D65738">
            <w:pPr>
              <w:jc w:val="right"/>
              <w:rPr>
                <w:b/>
                <w:bCs/>
                <w:spacing w:val="-2"/>
                <w:sz w:val="24"/>
              </w:rPr>
            </w:pPr>
            <w:r>
              <w:rPr>
                <w:b/>
                <w:bCs/>
                <w:spacing w:val="-2"/>
                <w:sz w:val="24"/>
              </w:rPr>
              <w:t>C1.1</w:t>
            </w:r>
          </w:p>
        </w:tc>
        <w:tc>
          <w:tcPr>
            <w:tcW w:w="4899" w:type="dxa"/>
            <w:tcMar>
              <w:top w:w="85" w:type="dxa"/>
              <w:left w:w="85" w:type="dxa"/>
              <w:bottom w:w="85" w:type="dxa"/>
              <w:right w:w="85" w:type="dxa"/>
            </w:tcMar>
          </w:tcPr>
          <w:p w14:paraId="34DEB9DE" w14:textId="77777777" w:rsidR="00D65738" w:rsidRDefault="00D65738">
            <w:pPr>
              <w:rPr>
                <w:b/>
                <w:bCs/>
                <w:spacing w:val="-2"/>
                <w:sz w:val="24"/>
              </w:rPr>
            </w:pPr>
            <w:r>
              <w:rPr>
                <w:b/>
                <w:bCs/>
                <w:spacing w:val="-2"/>
                <w:sz w:val="24"/>
              </w:rPr>
              <w:t xml:space="preserve">Form of Offer and Acceptance </w:t>
            </w:r>
          </w:p>
          <w:p w14:paraId="5F8D51C3" w14:textId="77777777" w:rsidR="00D65738" w:rsidRDefault="00D65738">
            <w:pPr>
              <w:rPr>
                <w:b/>
                <w:bCs/>
                <w:spacing w:val="-2"/>
                <w:sz w:val="24"/>
              </w:rPr>
            </w:pPr>
          </w:p>
          <w:p w14:paraId="4B86970E" w14:textId="77777777" w:rsidR="00D65738" w:rsidRDefault="00D65738">
            <w:pPr>
              <w:rPr>
                <w:b/>
                <w:bCs/>
                <w:spacing w:val="-2"/>
                <w:sz w:val="18"/>
                <w:szCs w:val="18"/>
              </w:rPr>
            </w:pPr>
            <w:r>
              <w:rPr>
                <w:b/>
                <w:bCs/>
                <w:spacing w:val="-2"/>
                <w:sz w:val="18"/>
                <w:szCs w:val="18"/>
              </w:rPr>
              <w:t>[to be inserted from Returnable Documents at award stage]</w:t>
            </w:r>
          </w:p>
        </w:tc>
        <w:tc>
          <w:tcPr>
            <w:tcW w:w="1360" w:type="dxa"/>
          </w:tcPr>
          <w:p w14:paraId="055DDF89" w14:textId="77777777" w:rsidR="00D65738" w:rsidRDefault="00D65738">
            <w:pPr>
              <w:jc w:val="both"/>
              <w:rPr>
                <w:b/>
                <w:bCs/>
                <w:spacing w:val="-2"/>
                <w:sz w:val="24"/>
              </w:rPr>
            </w:pPr>
            <w:r>
              <w:rPr>
                <w:b/>
                <w:bCs/>
                <w:spacing w:val="-2"/>
                <w:sz w:val="24"/>
              </w:rPr>
              <w:t>[●]</w:t>
            </w:r>
          </w:p>
        </w:tc>
      </w:tr>
      <w:tr w:rsidR="00D65738" w14:paraId="5263106D" w14:textId="77777777">
        <w:trPr>
          <w:cantSplit/>
          <w:jc w:val="right"/>
        </w:trPr>
        <w:tc>
          <w:tcPr>
            <w:tcW w:w="3607" w:type="dxa"/>
            <w:tcMar>
              <w:top w:w="85" w:type="dxa"/>
              <w:left w:w="85" w:type="dxa"/>
              <w:bottom w:w="85" w:type="dxa"/>
              <w:right w:w="85" w:type="dxa"/>
            </w:tcMar>
          </w:tcPr>
          <w:p w14:paraId="4CF96943" w14:textId="77777777" w:rsidR="00D65738" w:rsidRDefault="00D65738">
            <w:pPr>
              <w:jc w:val="right"/>
              <w:rPr>
                <w:b/>
                <w:bCs/>
                <w:spacing w:val="-2"/>
                <w:sz w:val="24"/>
              </w:rPr>
            </w:pPr>
            <w:r>
              <w:rPr>
                <w:b/>
                <w:bCs/>
                <w:spacing w:val="-2"/>
                <w:sz w:val="24"/>
              </w:rPr>
              <w:t>C1.2a</w:t>
            </w:r>
          </w:p>
        </w:tc>
        <w:tc>
          <w:tcPr>
            <w:tcW w:w="4899" w:type="dxa"/>
            <w:tcMar>
              <w:top w:w="85" w:type="dxa"/>
              <w:left w:w="85" w:type="dxa"/>
              <w:bottom w:w="85" w:type="dxa"/>
              <w:right w:w="85" w:type="dxa"/>
            </w:tcMar>
          </w:tcPr>
          <w:p w14:paraId="174808E2" w14:textId="77777777" w:rsidR="00D65738" w:rsidRDefault="00D65738">
            <w:pPr>
              <w:rPr>
                <w:b/>
                <w:bCs/>
                <w:spacing w:val="-2"/>
                <w:sz w:val="24"/>
                <w:szCs w:val="20"/>
              </w:rPr>
            </w:pPr>
            <w:r>
              <w:rPr>
                <w:b/>
                <w:bCs/>
                <w:spacing w:val="-2"/>
                <w:sz w:val="24"/>
                <w:szCs w:val="20"/>
              </w:rPr>
              <w:t xml:space="preserve">Contract Data provided by the </w:t>
            </w:r>
            <w:r>
              <w:rPr>
                <w:b/>
                <w:bCs/>
                <w:i/>
                <w:spacing w:val="-2"/>
                <w:sz w:val="24"/>
                <w:szCs w:val="20"/>
              </w:rPr>
              <w:t>Employer</w:t>
            </w:r>
          </w:p>
        </w:tc>
        <w:tc>
          <w:tcPr>
            <w:tcW w:w="1360" w:type="dxa"/>
          </w:tcPr>
          <w:p w14:paraId="41897BE6" w14:textId="77777777" w:rsidR="00D65738" w:rsidRDefault="00D65738">
            <w:pPr>
              <w:rPr>
                <w:b/>
                <w:bCs/>
                <w:spacing w:val="-2"/>
                <w:sz w:val="24"/>
              </w:rPr>
            </w:pPr>
            <w:r>
              <w:rPr>
                <w:b/>
                <w:bCs/>
                <w:spacing w:val="-2"/>
                <w:sz w:val="24"/>
              </w:rPr>
              <w:t>[●]</w:t>
            </w:r>
          </w:p>
        </w:tc>
      </w:tr>
      <w:tr w:rsidR="00D65738" w14:paraId="3BA1C32A" w14:textId="77777777">
        <w:trPr>
          <w:cantSplit/>
          <w:jc w:val="right"/>
        </w:trPr>
        <w:tc>
          <w:tcPr>
            <w:tcW w:w="3607" w:type="dxa"/>
            <w:tcMar>
              <w:top w:w="85" w:type="dxa"/>
              <w:left w:w="85" w:type="dxa"/>
              <w:bottom w:w="85" w:type="dxa"/>
              <w:right w:w="85" w:type="dxa"/>
            </w:tcMar>
          </w:tcPr>
          <w:p w14:paraId="3D7A18B0" w14:textId="77777777" w:rsidR="00D65738" w:rsidRDefault="00D65738">
            <w:pPr>
              <w:jc w:val="right"/>
              <w:rPr>
                <w:b/>
                <w:bCs/>
                <w:spacing w:val="-2"/>
                <w:sz w:val="24"/>
              </w:rPr>
            </w:pPr>
            <w:r>
              <w:rPr>
                <w:b/>
                <w:bCs/>
                <w:spacing w:val="-2"/>
                <w:sz w:val="24"/>
              </w:rPr>
              <w:t>C1.2b</w:t>
            </w:r>
          </w:p>
        </w:tc>
        <w:tc>
          <w:tcPr>
            <w:tcW w:w="4899" w:type="dxa"/>
            <w:tcMar>
              <w:top w:w="85" w:type="dxa"/>
              <w:left w:w="85" w:type="dxa"/>
              <w:bottom w:w="85" w:type="dxa"/>
              <w:right w:w="85" w:type="dxa"/>
            </w:tcMar>
          </w:tcPr>
          <w:p w14:paraId="1011F1C8" w14:textId="77777777" w:rsidR="00D65738" w:rsidRDefault="00D65738">
            <w:pPr>
              <w:rPr>
                <w:b/>
                <w:bCs/>
                <w:spacing w:val="-2"/>
                <w:sz w:val="24"/>
              </w:rPr>
            </w:pPr>
            <w:r>
              <w:rPr>
                <w:b/>
                <w:bCs/>
                <w:spacing w:val="-2"/>
                <w:sz w:val="24"/>
              </w:rPr>
              <w:t xml:space="preserve">Contract Data provided by the </w:t>
            </w:r>
            <w:r>
              <w:rPr>
                <w:b/>
                <w:bCs/>
                <w:i/>
                <w:spacing w:val="-2"/>
                <w:sz w:val="24"/>
              </w:rPr>
              <w:t>Contractor</w:t>
            </w:r>
          </w:p>
          <w:p w14:paraId="1B7530F8" w14:textId="77777777" w:rsidR="00D65738" w:rsidRDefault="00D65738">
            <w:pPr>
              <w:rPr>
                <w:b/>
                <w:bCs/>
                <w:spacing w:val="-2"/>
                <w:sz w:val="24"/>
              </w:rPr>
            </w:pPr>
          </w:p>
          <w:p w14:paraId="79E44D1E" w14:textId="77777777" w:rsidR="00D65738" w:rsidRDefault="00D65738">
            <w:pPr>
              <w:rPr>
                <w:b/>
                <w:bCs/>
                <w:spacing w:val="-2"/>
                <w:sz w:val="18"/>
                <w:szCs w:val="18"/>
              </w:rPr>
            </w:pPr>
            <w:r>
              <w:rPr>
                <w:b/>
                <w:bCs/>
                <w:spacing w:val="-2"/>
                <w:sz w:val="18"/>
                <w:szCs w:val="18"/>
              </w:rPr>
              <w:t>[to be inserted from Returnable Documents at award stage]</w:t>
            </w:r>
          </w:p>
        </w:tc>
        <w:tc>
          <w:tcPr>
            <w:tcW w:w="1360" w:type="dxa"/>
          </w:tcPr>
          <w:p w14:paraId="466F6C7D" w14:textId="77777777" w:rsidR="00D65738" w:rsidRDefault="00D65738">
            <w:pPr>
              <w:rPr>
                <w:b/>
                <w:bCs/>
                <w:spacing w:val="-2"/>
                <w:sz w:val="24"/>
              </w:rPr>
            </w:pPr>
            <w:r>
              <w:rPr>
                <w:b/>
                <w:bCs/>
                <w:spacing w:val="-2"/>
                <w:sz w:val="24"/>
              </w:rPr>
              <w:t>[●]</w:t>
            </w:r>
          </w:p>
        </w:tc>
      </w:tr>
      <w:tr w:rsidR="00D65738" w:rsidRPr="006460DE" w14:paraId="5482BA94" w14:textId="77777777">
        <w:trPr>
          <w:cantSplit/>
          <w:jc w:val="right"/>
        </w:trPr>
        <w:tc>
          <w:tcPr>
            <w:tcW w:w="3607" w:type="dxa"/>
            <w:tcBorders>
              <w:bottom w:val="single" w:sz="4" w:space="0" w:color="auto"/>
            </w:tcBorders>
            <w:tcMar>
              <w:top w:w="85" w:type="dxa"/>
              <w:left w:w="85" w:type="dxa"/>
              <w:bottom w:w="85" w:type="dxa"/>
              <w:right w:w="85" w:type="dxa"/>
            </w:tcMar>
          </w:tcPr>
          <w:p w14:paraId="47C8EE3C" w14:textId="77777777" w:rsidR="00D65738" w:rsidRPr="006460DE" w:rsidRDefault="00D65738">
            <w:pPr>
              <w:jc w:val="right"/>
              <w:rPr>
                <w:b/>
                <w:color w:val="A6A6A6"/>
                <w:sz w:val="24"/>
              </w:rPr>
            </w:pPr>
          </w:p>
        </w:tc>
        <w:tc>
          <w:tcPr>
            <w:tcW w:w="4899" w:type="dxa"/>
            <w:tcBorders>
              <w:bottom w:val="single" w:sz="4" w:space="0" w:color="auto"/>
            </w:tcBorders>
            <w:tcMar>
              <w:top w:w="85" w:type="dxa"/>
              <w:left w:w="85" w:type="dxa"/>
              <w:bottom w:w="85" w:type="dxa"/>
              <w:right w:w="85" w:type="dxa"/>
            </w:tcMar>
          </w:tcPr>
          <w:p w14:paraId="026854AF" w14:textId="77777777" w:rsidR="00D65738" w:rsidRPr="006460DE" w:rsidRDefault="00D65738">
            <w:pPr>
              <w:rPr>
                <w:b/>
                <w:color w:val="A6A6A6"/>
                <w:sz w:val="24"/>
              </w:rPr>
            </w:pPr>
          </w:p>
        </w:tc>
        <w:tc>
          <w:tcPr>
            <w:tcW w:w="1360" w:type="dxa"/>
            <w:tcBorders>
              <w:bottom w:val="single" w:sz="4" w:space="0" w:color="auto"/>
            </w:tcBorders>
          </w:tcPr>
          <w:p w14:paraId="77856BBA" w14:textId="77777777" w:rsidR="00D65738" w:rsidRPr="006460DE" w:rsidRDefault="00D65738">
            <w:pPr>
              <w:rPr>
                <w:b/>
                <w:color w:val="A6A6A6"/>
                <w:sz w:val="24"/>
              </w:rPr>
            </w:pPr>
          </w:p>
        </w:tc>
      </w:tr>
    </w:tbl>
    <w:p w14:paraId="363CA1D9" w14:textId="77777777" w:rsidR="00D65738" w:rsidRDefault="00D65738"/>
    <w:p w14:paraId="4F19D2C1" w14:textId="77777777" w:rsidR="00D65738" w:rsidRDefault="00D65738">
      <w:pPr>
        <w:rPr>
          <w:rFonts w:cs="Arial"/>
        </w:rPr>
      </w:pPr>
    </w:p>
    <w:p w14:paraId="2CB7168C" w14:textId="77777777" w:rsidR="00D65738" w:rsidRDefault="00D65738">
      <w:pPr>
        <w:rPr>
          <w:rFonts w:cs="Arial"/>
        </w:rPr>
      </w:pPr>
    </w:p>
    <w:p w14:paraId="06E8C9F0" w14:textId="77777777" w:rsidR="00D65738" w:rsidRDefault="00D65738">
      <w:pPr>
        <w:rPr>
          <w:rFonts w:cs="Arial"/>
        </w:rPr>
      </w:pPr>
    </w:p>
    <w:p w14:paraId="2B979DD5" w14:textId="77777777" w:rsidR="00D65738" w:rsidRDefault="00D65738">
      <w:pPr>
        <w:rPr>
          <w:rFonts w:cs="Arial"/>
        </w:rPr>
      </w:pPr>
    </w:p>
    <w:p w14:paraId="728EBD35" w14:textId="77777777" w:rsidR="00D65738" w:rsidRDefault="00D65738">
      <w:pPr>
        <w:rPr>
          <w:rFonts w:cs="Arial"/>
        </w:rPr>
      </w:pPr>
    </w:p>
    <w:p w14:paraId="68FD895F" w14:textId="77777777" w:rsidR="00D65738" w:rsidRDefault="00D65738">
      <w:pPr>
        <w:rPr>
          <w:rFonts w:cs="Arial"/>
        </w:rPr>
      </w:pPr>
    </w:p>
    <w:p w14:paraId="618BE9BC" w14:textId="77777777" w:rsidR="00D65738" w:rsidRDefault="00D65738">
      <w:pPr>
        <w:rPr>
          <w:rFonts w:cs="Arial"/>
        </w:rPr>
      </w:pPr>
    </w:p>
    <w:p w14:paraId="4F92C489" w14:textId="77777777" w:rsidR="00D65738" w:rsidRDefault="00D65738">
      <w:pPr>
        <w:rPr>
          <w:rFonts w:cs="Arial"/>
        </w:rPr>
      </w:pPr>
    </w:p>
    <w:p w14:paraId="4C8AA38B" w14:textId="77777777" w:rsidR="00D65738" w:rsidRDefault="00D65738">
      <w:pPr>
        <w:rPr>
          <w:rFonts w:cs="Arial"/>
        </w:rPr>
      </w:pPr>
    </w:p>
    <w:p w14:paraId="7DB0FB49" w14:textId="77777777" w:rsidR="00D65738" w:rsidRDefault="00D65738">
      <w:pPr>
        <w:rPr>
          <w:rFonts w:cs="Arial"/>
        </w:rPr>
      </w:pPr>
    </w:p>
    <w:p w14:paraId="09A52006" w14:textId="77777777" w:rsidR="00D65738" w:rsidRDefault="00D65738">
      <w:pPr>
        <w:rPr>
          <w:rFonts w:cs="Arial"/>
        </w:rPr>
      </w:pPr>
    </w:p>
    <w:p w14:paraId="1ECA4D70" w14:textId="77777777" w:rsidR="00D65738" w:rsidRDefault="00D65738">
      <w:pPr>
        <w:rPr>
          <w:rFonts w:cs="Arial"/>
        </w:rPr>
      </w:pPr>
    </w:p>
    <w:p w14:paraId="5209918F" w14:textId="77777777" w:rsidR="00D65738" w:rsidRDefault="00D65738">
      <w:pPr>
        <w:rPr>
          <w:rFonts w:cs="Arial"/>
        </w:rPr>
      </w:pPr>
    </w:p>
    <w:p w14:paraId="54220CEA" w14:textId="77777777" w:rsidR="00D65738" w:rsidRDefault="00D65738">
      <w:pPr>
        <w:rPr>
          <w:rFonts w:cs="Arial"/>
        </w:rPr>
      </w:pPr>
    </w:p>
    <w:p w14:paraId="3956516A" w14:textId="77777777" w:rsidR="00D65738" w:rsidRDefault="00D65738">
      <w:pPr>
        <w:rPr>
          <w:rFonts w:cs="Arial"/>
        </w:rPr>
      </w:pPr>
    </w:p>
    <w:p w14:paraId="3F7E1245" w14:textId="77777777" w:rsidR="00D65738" w:rsidRDefault="00D65738">
      <w:pPr>
        <w:rPr>
          <w:rFonts w:cs="Arial"/>
        </w:rPr>
      </w:pPr>
    </w:p>
    <w:p w14:paraId="628FB4D6" w14:textId="77777777" w:rsidR="00D65738" w:rsidRDefault="00D65738">
      <w:pPr>
        <w:rPr>
          <w:rFonts w:cs="Arial"/>
        </w:rPr>
      </w:pPr>
    </w:p>
    <w:p w14:paraId="3E19526E" w14:textId="77777777" w:rsidR="00D65738" w:rsidRDefault="00D65738">
      <w:pPr>
        <w:rPr>
          <w:rFonts w:cs="Arial"/>
        </w:rPr>
      </w:pPr>
    </w:p>
    <w:p w14:paraId="6C7C13E2" w14:textId="77777777" w:rsidR="00D65738" w:rsidRDefault="00D65738">
      <w:pPr>
        <w:rPr>
          <w:rFonts w:cs="Arial"/>
        </w:rPr>
      </w:pPr>
    </w:p>
    <w:p w14:paraId="6F13C1B4" w14:textId="77777777" w:rsidR="00D65738" w:rsidRDefault="00D65738">
      <w:pPr>
        <w:rPr>
          <w:rFonts w:cs="Arial"/>
        </w:rPr>
      </w:pPr>
    </w:p>
    <w:p w14:paraId="63FB194A" w14:textId="77777777" w:rsidR="00D65738" w:rsidRDefault="00D65738">
      <w:pPr>
        <w:rPr>
          <w:rFonts w:cs="Arial"/>
        </w:rPr>
      </w:pPr>
    </w:p>
    <w:p w14:paraId="33061250" w14:textId="77777777" w:rsidR="00D65738" w:rsidRDefault="00D65738">
      <w:pPr>
        <w:rPr>
          <w:rFonts w:cs="Arial"/>
        </w:rPr>
      </w:pPr>
    </w:p>
    <w:p w14:paraId="0AF94628" w14:textId="77777777" w:rsidR="00D65738" w:rsidRDefault="00D65738">
      <w:pPr>
        <w:rPr>
          <w:rFonts w:cs="Arial"/>
        </w:rPr>
      </w:pPr>
    </w:p>
    <w:p w14:paraId="18051DC3" w14:textId="77777777" w:rsidR="00D65738" w:rsidRDefault="00D65738">
      <w:pPr>
        <w:rPr>
          <w:rFonts w:cs="Arial"/>
        </w:rPr>
      </w:pPr>
    </w:p>
    <w:p w14:paraId="17538248" w14:textId="77777777" w:rsidR="00D65738" w:rsidRDefault="00D65738"/>
    <w:p w14:paraId="79B9BFB9" w14:textId="77777777" w:rsidR="00D65738" w:rsidRDefault="00D65738">
      <w:pPr>
        <w:pStyle w:val="Style26ptTopSinglesolidlineAuto075ptLinewidthFr"/>
      </w:pPr>
      <w:r>
        <w:t>C1.1 Form of Offer &amp; Acceptance</w:t>
      </w:r>
    </w:p>
    <w:p w14:paraId="65FD058E" w14:textId="77777777" w:rsidR="00D65738" w:rsidRDefault="00D65738"/>
    <w:p w14:paraId="36CB0169" w14:textId="77777777" w:rsidR="00D65738" w:rsidRDefault="00D65738">
      <w:pPr>
        <w:pStyle w:val="Heading2"/>
      </w:pPr>
      <w:r>
        <w:t>Offer</w:t>
      </w:r>
    </w:p>
    <w:p w14:paraId="2501F768" w14:textId="77777777" w:rsidR="00D65738" w:rsidRDefault="00D65738">
      <w:pPr>
        <w:jc w:val="both"/>
      </w:pPr>
    </w:p>
    <w:p w14:paraId="577D1796" w14:textId="77777777" w:rsidR="00D65738" w:rsidRDefault="00D65738">
      <w:pPr>
        <w:jc w:val="both"/>
      </w:pPr>
      <w:r>
        <w:t>The Employer, identified in the Acceptance signature block, has solicited offers to enter into a contract for the procurement of:</w:t>
      </w:r>
    </w:p>
    <w:p w14:paraId="74FEC848" w14:textId="77777777" w:rsidR="00D65738" w:rsidRDefault="00D65738">
      <w:pPr>
        <w:jc w:val="both"/>
      </w:pPr>
    </w:p>
    <w:p w14:paraId="5C7A7F2A" w14:textId="77777777" w:rsidR="00FD0801" w:rsidRPr="00FD0801" w:rsidRDefault="00FD0801" w:rsidP="00FD0801">
      <w:pPr>
        <w:jc w:val="center"/>
        <w:rPr>
          <w:b/>
          <w:bCs/>
          <w:sz w:val="26"/>
          <w:szCs w:val="26"/>
          <w:lang w:val="en-ZA"/>
        </w:rPr>
      </w:pPr>
      <w:r w:rsidRPr="00FD0801">
        <w:rPr>
          <w:b/>
          <w:bCs/>
          <w:sz w:val="26"/>
          <w:szCs w:val="26"/>
          <w:lang w:val="en-ZA"/>
        </w:rPr>
        <w:t>Metallurgical and mechanical testing of ferrous and non-ferrous materials on an as and when required basis for the period of 5 years</w:t>
      </w:r>
    </w:p>
    <w:p w14:paraId="2440B548" w14:textId="77777777" w:rsidR="00D65738" w:rsidRPr="00FD0801" w:rsidRDefault="00D65738">
      <w:pPr>
        <w:jc w:val="both"/>
        <w:rPr>
          <w:lang w:val="en-ZA"/>
        </w:rPr>
      </w:pPr>
    </w:p>
    <w:p w14:paraId="617743BA" w14:textId="77777777" w:rsidR="00D65738" w:rsidRDefault="00D65738">
      <w:pPr>
        <w:jc w:val="both"/>
      </w:pPr>
      <w:r>
        <w:t>The tenderer, identified in the Offer signature block, has examined the documents listed in the Tender Data and addenda thereto and by submitting this Offer has accepted the Conditions of Tender.</w:t>
      </w:r>
    </w:p>
    <w:p w14:paraId="376E15BB" w14:textId="77777777" w:rsidR="00D65738" w:rsidRDefault="00D65738">
      <w:pPr>
        <w:jc w:val="both"/>
      </w:pPr>
    </w:p>
    <w:p w14:paraId="154474A3" w14:textId="77777777" w:rsidR="00D65738" w:rsidRDefault="00D65738">
      <w:pPr>
        <w:jc w:val="both"/>
      </w:pPr>
      <w:r>
        <w:t xml:space="preserve">By the representative of the tenderer, deemed to be duly authorised, signing this part of this Form of Offer and Acceptance the tenderer offers to perform all of the obligations and liabilities of the </w:t>
      </w:r>
      <w:r>
        <w:rPr>
          <w:i/>
        </w:rPr>
        <w:t>Contractor</w:t>
      </w:r>
      <w:r>
        <w:t xml:space="preserve"> under the contract including compliance with all its terms and conditions according to their true intent and meaning for an amount to be determined in accordance with the </w:t>
      </w:r>
      <w:r>
        <w:rPr>
          <w:i/>
        </w:rPr>
        <w:t>conditions of contract</w:t>
      </w:r>
      <w:r>
        <w:t xml:space="preserve"> identified in the Contract Data. </w:t>
      </w:r>
    </w:p>
    <w:p w14:paraId="7E3B528D" w14:textId="77777777" w:rsidR="00D65738" w:rsidRDefault="00D65738"/>
    <w:p w14:paraId="44DAD40C" w14:textId="77777777" w:rsidR="00D65738" w:rsidRDefault="00D65738">
      <w:pPr>
        <w:rPr>
          <w:vanish/>
          <w:color w:val="FF0000"/>
        </w:rPr>
      </w:pPr>
      <w:r>
        <w:rPr>
          <w:vanish/>
          <w:color w:val="FF0000"/>
        </w:rPr>
        <w:t>Delete the row for the Options which do not apply</w:t>
      </w:r>
    </w:p>
    <w:tbl>
      <w:tblPr>
        <w:tblW w:w="9854"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88"/>
        <w:gridCol w:w="5760"/>
        <w:gridCol w:w="2906"/>
      </w:tblGrid>
      <w:tr w:rsidR="00FD0801" w14:paraId="372D32C3" w14:textId="77777777" w:rsidTr="00FD0801">
        <w:tc>
          <w:tcPr>
            <w:tcW w:w="1188" w:type="dxa"/>
          </w:tcPr>
          <w:p w14:paraId="1A05AEB2" w14:textId="2F5594E6" w:rsidR="00FD0801" w:rsidRDefault="00FD0801" w:rsidP="00FD0801">
            <w:pPr>
              <w:tabs>
                <w:tab w:val="clear" w:pos="357"/>
              </w:tabs>
              <w:rPr>
                <w:szCs w:val="20"/>
              </w:rPr>
            </w:pPr>
            <w:r>
              <w:rPr>
                <w:szCs w:val="20"/>
              </w:rPr>
              <w:t>Options A</w:t>
            </w:r>
          </w:p>
        </w:tc>
        <w:tc>
          <w:tcPr>
            <w:tcW w:w="5760" w:type="dxa"/>
            <w:tcMar>
              <w:top w:w="57" w:type="dxa"/>
              <w:bottom w:w="57" w:type="dxa"/>
            </w:tcMar>
          </w:tcPr>
          <w:p w14:paraId="670BB070" w14:textId="77777777" w:rsidR="00FD0801" w:rsidRDefault="00FD0801" w:rsidP="00FD0801">
            <w:pPr>
              <w:tabs>
                <w:tab w:val="clear" w:pos="357"/>
              </w:tabs>
              <w:rPr>
                <w:szCs w:val="20"/>
              </w:rPr>
            </w:pPr>
            <w:r>
              <w:rPr>
                <w:szCs w:val="20"/>
              </w:rPr>
              <w:t xml:space="preserve">The offered total of the Prices exclusive of VAT is </w:t>
            </w:r>
          </w:p>
        </w:tc>
        <w:tc>
          <w:tcPr>
            <w:tcW w:w="2906" w:type="dxa"/>
          </w:tcPr>
          <w:p w14:paraId="48502082" w14:textId="37881DF3" w:rsidR="00FD0801" w:rsidRDefault="00FD0801" w:rsidP="00FD0801">
            <w:pPr>
              <w:tabs>
                <w:tab w:val="clear" w:pos="357"/>
              </w:tabs>
              <w:rPr>
                <w:b/>
                <w:bCs/>
                <w:szCs w:val="20"/>
              </w:rPr>
            </w:pPr>
            <w:r>
              <w:rPr>
                <w:b/>
                <w:bCs/>
                <w:szCs w:val="20"/>
                <w:lang w:val="en-ZA"/>
              </w:rPr>
              <w:t>Rate Base</w:t>
            </w:r>
          </w:p>
        </w:tc>
      </w:tr>
    </w:tbl>
    <w:p w14:paraId="138484F7" w14:textId="77777777" w:rsidR="00D65738" w:rsidRDefault="00D65738"/>
    <w:p w14:paraId="5DEDB9E4" w14:textId="77777777" w:rsidR="00D65738" w:rsidRDefault="00D65738">
      <w:pPr>
        <w:jc w:val="both"/>
      </w:pPr>
      <w:r>
        <w:t xml:space="preserve">This Offer may be accepted by the Employer by signing the Acceptance part of this Form of Offer and Acceptance and returning one copy of this document including the Schedule of Deviations (if any) to the tenderer before the end of the period of validity stated in the Tender Data, or other period as agreed, whereupon the tenderer becomes the party named as the </w:t>
      </w:r>
      <w:r>
        <w:rPr>
          <w:i/>
        </w:rPr>
        <w:t>Contractor</w:t>
      </w:r>
      <w:r>
        <w:t xml:space="preserve"> in the </w:t>
      </w:r>
      <w:r>
        <w:rPr>
          <w:i/>
        </w:rPr>
        <w:t>conditions of contract</w:t>
      </w:r>
      <w:r>
        <w:t xml:space="preserve"> identified in the Contract Data.</w:t>
      </w:r>
    </w:p>
    <w:p w14:paraId="04014895" w14:textId="77777777" w:rsidR="00D65738" w:rsidRDefault="00D65738">
      <w:pPr>
        <w:jc w:val="both"/>
      </w:pPr>
    </w:p>
    <w:tbl>
      <w:tblPr>
        <w:tblW w:w="9828" w:type="dxa"/>
        <w:tblInd w:w="0" w:type="dxa"/>
        <w:tblLook w:val="0000" w:firstRow="0" w:lastRow="0" w:firstColumn="0" w:lastColumn="0" w:noHBand="0" w:noVBand="0"/>
      </w:tblPr>
      <w:tblGrid>
        <w:gridCol w:w="1420"/>
        <w:gridCol w:w="3650"/>
        <w:gridCol w:w="425"/>
        <w:gridCol w:w="1417"/>
        <w:gridCol w:w="2916"/>
      </w:tblGrid>
      <w:tr w:rsidR="00D65738" w14:paraId="640E4271" w14:textId="77777777">
        <w:trPr>
          <w:cantSplit/>
        </w:trPr>
        <w:tc>
          <w:tcPr>
            <w:tcW w:w="1420" w:type="dxa"/>
          </w:tcPr>
          <w:p w14:paraId="404A2D0F" w14:textId="77777777" w:rsidR="00D65738" w:rsidRDefault="00D65738">
            <w:pPr>
              <w:rPr>
                <w:rFonts w:cs="Arial"/>
              </w:rPr>
            </w:pPr>
            <w:r>
              <w:rPr>
                <w:rFonts w:cs="Arial"/>
              </w:rPr>
              <w:t>Signature(s)</w:t>
            </w:r>
          </w:p>
          <w:p w14:paraId="78AF6360" w14:textId="77777777" w:rsidR="00D65738" w:rsidRDefault="00D65738">
            <w:pPr>
              <w:rPr>
                <w:rFonts w:cs="Arial"/>
              </w:rPr>
            </w:pPr>
          </w:p>
        </w:tc>
        <w:tc>
          <w:tcPr>
            <w:tcW w:w="3650" w:type="dxa"/>
            <w:tcBorders>
              <w:bottom w:val="dotted" w:sz="4" w:space="0" w:color="auto"/>
            </w:tcBorders>
          </w:tcPr>
          <w:p w14:paraId="7B844C4A" w14:textId="77777777" w:rsidR="00D65738" w:rsidRDefault="00D65738">
            <w:pPr>
              <w:rPr>
                <w:rFonts w:cs="Arial"/>
              </w:rPr>
            </w:pPr>
          </w:p>
        </w:tc>
        <w:tc>
          <w:tcPr>
            <w:tcW w:w="425" w:type="dxa"/>
          </w:tcPr>
          <w:p w14:paraId="1D6F9AD0" w14:textId="77777777" w:rsidR="00D65738" w:rsidRDefault="00D65738">
            <w:pPr>
              <w:rPr>
                <w:rFonts w:cs="Arial"/>
              </w:rPr>
            </w:pPr>
          </w:p>
        </w:tc>
        <w:tc>
          <w:tcPr>
            <w:tcW w:w="4333" w:type="dxa"/>
            <w:gridSpan w:val="2"/>
            <w:tcBorders>
              <w:bottom w:val="dotted" w:sz="4" w:space="0" w:color="auto"/>
            </w:tcBorders>
          </w:tcPr>
          <w:p w14:paraId="5D92CEA4" w14:textId="77777777" w:rsidR="00D65738" w:rsidRDefault="00D65738">
            <w:pPr>
              <w:rPr>
                <w:rFonts w:cs="Arial"/>
              </w:rPr>
            </w:pPr>
          </w:p>
        </w:tc>
      </w:tr>
      <w:tr w:rsidR="00D65738" w14:paraId="1287CBB1" w14:textId="77777777">
        <w:trPr>
          <w:cantSplit/>
        </w:trPr>
        <w:tc>
          <w:tcPr>
            <w:tcW w:w="1420" w:type="dxa"/>
          </w:tcPr>
          <w:p w14:paraId="1217D33A" w14:textId="77777777" w:rsidR="00D65738" w:rsidRDefault="00D65738">
            <w:pPr>
              <w:rPr>
                <w:rFonts w:cs="Arial"/>
              </w:rPr>
            </w:pPr>
            <w:r>
              <w:rPr>
                <w:rFonts w:cs="Arial"/>
              </w:rPr>
              <w:t>Name(s)</w:t>
            </w:r>
          </w:p>
          <w:p w14:paraId="370F1A4F" w14:textId="77777777" w:rsidR="00D65738" w:rsidRDefault="00D65738">
            <w:pPr>
              <w:rPr>
                <w:rFonts w:cs="Arial"/>
              </w:rPr>
            </w:pPr>
          </w:p>
        </w:tc>
        <w:tc>
          <w:tcPr>
            <w:tcW w:w="3650" w:type="dxa"/>
            <w:tcBorders>
              <w:top w:val="dotted" w:sz="4" w:space="0" w:color="auto"/>
              <w:bottom w:val="dotted" w:sz="4" w:space="0" w:color="auto"/>
            </w:tcBorders>
          </w:tcPr>
          <w:p w14:paraId="5971120E" w14:textId="77777777" w:rsidR="00D65738" w:rsidRDefault="00D65738">
            <w:pPr>
              <w:rPr>
                <w:rFonts w:cs="Arial"/>
              </w:rPr>
            </w:pPr>
          </w:p>
        </w:tc>
        <w:tc>
          <w:tcPr>
            <w:tcW w:w="425" w:type="dxa"/>
          </w:tcPr>
          <w:p w14:paraId="61CE7641" w14:textId="77777777" w:rsidR="00D65738" w:rsidRDefault="00D65738">
            <w:pPr>
              <w:rPr>
                <w:rFonts w:cs="Arial"/>
              </w:rPr>
            </w:pPr>
          </w:p>
        </w:tc>
        <w:tc>
          <w:tcPr>
            <w:tcW w:w="4333" w:type="dxa"/>
            <w:gridSpan w:val="2"/>
            <w:tcBorders>
              <w:top w:val="dotted" w:sz="4" w:space="0" w:color="auto"/>
              <w:bottom w:val="dotted" w:sz="4" w:space="0" w:color="auto"/>
            </w:tcBorders>
          </w:tcPr>
          <w:p w14:paraId="489B8D48" w14:textId="77777777" w:rsidR="00D65738" w:rsidRDefault="00D65738">
            <w:pPr>
              <w:rPr>
                <w:rFonts w:cs="Arial"/>
              </w:rPr>
            </w:pPr>
          </w:p>
        </w:tc>
      </w:tr>
      <w:tr w:rsidR="00D65738" w14:paraId="5A06C9B0" w14:textId="77777777">
        <w:trPr>
          <w:cantSplit/>
        </w:trPr>
        <w:tc>
          <w:tcPr>
            <w:tcW w:w="1420" w:type="dxa"/>
          </w:tcPr>
          <w:p w14:paraId="7E9DF22E" w14:textId="77777777" w:rsidR="00D65738" w:rsidRDefault="00D65738">
            <w:pPr>
              <w:rPr>
                <w:rFonts w:cs="Arial"/>
              </w:rPr>
            </w:pPr>
            <w:r>
              <w:rPr>
                <w:rFonts w:cs="Arial"/>
              </w:rPr>
              <w:t>Capacity</w:t>
            </w:r>
          </w:p>
          <w:p w14:paraId="0C60C759" w14:textId="77777777" w:rsidR="00D65738" w:rsidRDefault="00D65738">
            <w:pPr>
              <w:rPr>
                <w:rFonts w:cs="Arial"/>
              </w:rPr>
            </w:pPr>
          </w:p>
        </w:tc>
        <w:tc>
          <w:tcPr>
            <w:tcW w:w="3650" w:type="dxa"/>
            <w:tcBorders>
              <w:top w:val="dotted" w:sz="4" w:space="0" w:color="auto"/>
              <w:bottom w:val="dotted" w:sz="4" w:space="0" w:color="auto"/>
            </w:tcBorders>
          </w:tcPr>
          <w:p w14:paraId="77CC65E3" w14:textId="77777777" w:rsidR="00D65738" w:rsidRDefault="00D65738">
            <w:pPr>
              <w:rPr>
                <w:rFonts w:cs="Arial"/>
              </w:rPr>
            </w:pPr>
          </w:p>
        </w:tc>
        <w:tc>
          <w:tcPr>
            <w:tcW w:w="425" w:type="dxa"/>
          </w:tcPr>
          <w:p w14:paraId="776DBD62" w14:textId="77777777" w:rsidR="00D65738" w:rsidRDefault="00D65738">
            <w:pPr>
              <w:rPr>
                <w:rFonts w:cs="Arial"/>
              </w:rPr>
            </w:pPr>
          </w:p>
        </w:tc>
        <w:tc>
          <w:tcPr>
            <w:tcW w:w="4333" w:type="dxa"/>
            <w:gridSpan w:val="2"/>
            <w:tcBorders>
              <w:top w:val="dotted" w:sz="4" w:space="0" w:color="auto"/>
              <w:bottom w:val="dotted" w:sz="4" w:space="0" w:color="auto"/>
            </w:tcBorders>
          </w:tcPr>
          <w:p w14:paraId="4807459F" w14:textId="77777777" w:rsidR="00D65738" w:rsidRDefault="00D65738">
            <w:pPr>
              <w:rPr>
                <w:rFonts w:cs="Arial"/>
              </w:rPr>
            </w:pPr>
          </w:p>
        </w:tc>
      </w:tr>
      <w:tr w:rsidR="00D65738" w14:paraId="3BC26309" w14:textId="77777777">
        <w:trPr>
          <w:cantSplit/>
        </w:trPr>
        <w:tc>
          <w:tcPr>
            <w:tcW w:w="1420" w:type="dxa"/>
          </w:tcPr>
          <w:p w14:paraId="5174587A" w14:textId="77777777" w:rsidR="00D65738" w:rsidRDefault="00D65738">
            <w:pPr>
              <w:rPr>
                <w:b/>
              </w:rPr>
            </w:pPr>
            <w:r>
              <w:rPr>
                <w:b/>
              </w:rPr>
              <w:t>For the tenderer:</w:t>
            </w:r>
          </w:p>
          <w:p w14:paraId="77731D9A" w14:textId="77777777" w:rsidR="00D65738" w:rsidRDefault="00D65738">
            <w:pPr>
              <w:rPr>
                <w:rFonts w:cs="Arial"/>
                <w:b/>
              </w:rPr>
            </w:pPr>
          </w:p>
        </w:tc>
        <w:tc>
          <w:tcPr>
            <w:tcW w:w="8408" w:type="dxa"/>
            <w:gridSpan w:val="4"/>
            <w:tcBorders>
              <w:bottom w:val="dotted" w:sz="4" w:space="0" w:color="auto"/>
            </w:tcBorders>
          </w:tcPr>
          <w:p w14:paraId="1643A29F" w14:textId="77777777" w:rsidR="00D65738" w:rsidRDefault="00D65738">
            <w:pPr>
              <w:rPr>
                <w:rFonts w:cs="Arial"/>
              </w:rPr>
            </w:pPr>
          </w:p>
        </w:tc>
      </w:tr>
      <w:tr w:rsidR="00D65738" w14:paraId="52BE32DF" w14:textId="77777777">
        <w:tc>
          <w:tcPr>
            <w:tcW w:w="1420" w:type="dxa"/>
          </w:tcPr>
          <w:p w14:paraId="2B5E2FBB" w14:textId="77777777" w:rsidR="00D65738" w:rsidRDefault="00D65738">
            <w:pPr>
              <w:rPr>
                <w:rFonts w:cs="Arial"/>
              </w:rPr>
            </w:pPr>
          </w:p>
          <w:p w14:paraId="5759DC25" w14:textId="77777777" w:rsidR="00D65738" w:rsidRDefault="00D65738">
            <w:pPr>
              <w:rPr>
                <w:rFonts w:cs="Arial"/>
              </w:rPr>
            </w:pPr>
            <w:r>
              <w:rPr>
                <w:rFonts w:cs="Arial"/>
              </w:rPr>
              <w:t>Name &amp; signature of witness</w:t>
            </w:r>
          </w:p>
        </w:tc>
        <w:tc>
          <w:tcPr>
            <w:tcW w:w="3650" w:type="dxa"/>
          </w:tcPr>
          <w:p w14:paraId="2D5F4EA9" w14:textId="77777777" w:rsidR="00D65738" w:rsidRDefault="00D65738">
            <w:pPr>
              <w:rPr>
                <w:rFonts w:cs="Arial"/>
              </w:rPr>
            </w:pPr>
            <w:r>
              <w:rPr>
                <w:rFonts w:cs="Arial"/>
                <w:i/>
                <w:iCs/>
                <w:sz w:val="16"/>
              </w:rPr>
              <w:t>(Insert name and address of organisation)</w:t>
            </w:r>
          </w:p>
        </w:tc>
        <w:tc>
          <w:tcPr>
            <w:tcW w:w="425" w:type="dxa"/>
          </w:tcPr>
          <w:p w14:paraId="3C596D5B" w14:textId="77777777" w:rsidR="00D65738" w:rsidRDefault="00D65738">
            <w:pPr>
              <w:rPr>
                <w:rFonts w:cs="Arial"/>
              </w:rPr>
            </w:pPr>
          </w:p>
        </w:tc>
        <w:tc>
          <w:tcPr>
            <w:tcW w:w="1417" w:type="dxa"/>
          </w:tcPr>
          <w:p w14:paraId="4DC50C3B" w14:textId="77777777" w:rsidR="00D65738" w:rsidRDefault="00D65738">
            <w:pPr>
              <w:rPr>
                <w:rFonts w:cs="Arial"/>
              </w:rPr>
            </w:pPr>
          </w:p>
          <w:p w14:paraId="1B731AEA" w14:textId="77777777" w:rsidR="00D65738" w:rsidRDefault="00D65738">
            <w:pPr>
              <w:rPr>
                <w:rFonts w:cs="Arial"/>
              </w:rPr>
            </w:pPr>
          </w:p>
          <w:p w14:paraId="29DC3091" w14:textId="77777777" w:rsidR="00D65738" w:rsidRDefault="00D65738">
            <w:pPr>
              <w:rPr>
                <w:rFonts w:cs="Arial"/>
              </w:rPr>
            </w:pPr>
            <w:r>
              <w:rPr>
                <w:rFonts w:cs="Arial"/>
              </w:rPr>
              <w:t>Date</w:t>
            </w:r>
          </w:p>
        </w:tc>
        <w:tc>
          <w:tcPr>
            <w:tcW w:w="2916" w:type="dxa"/>
          </w:tcPr>
          <w:p w14:paraId="7F3FEEEF" w14:textId="77777777" w:rsidR="00D65738" w:rsidRDefault="00D65738">
            <w:pPr>
              <w:rPr>
                <w:rFonts w:cs="Arial"/>
              </w:rPr>
            </w:pPr>
          </w:p>
        </w:tc>
      </w:tr>
      <w:tr w:rsidR="00D65738" w14:paraId="5F83A3F9" w14:textId="77777777">
        <w:trPr>
          <w:cantSplit/>
        </w:trPr>
        <w:tc>
          <w:tcPr>
            <w:tcW w:w="5070" w:type="dxa"/>
            <w:gridSpan w:val="2"/>
            <w:tcBorders>
              <w:right w:val="dotted" w:sz="4" w:space="0" w:color="auto"/>
            </w:tcBorders>
            <w:tcMar>
              <w:top w:w="57" w:type="dxa"/>
              <w:bottom w:w="57" w:type="dxa"/>
            </w:tcMar>
          </w:tcPr>
          <w:p w14:paraId="65B26C27" w14:textId="77777777" w:rsidR="00D65738" w:rsidRDefault="00D65738">
            <w:pPr>
              <w:rPr>
                <w:rFonts w:cs="Arial"/>
              </w:rPr>
            </w:pPr>
            <w:r>
              <w:rPr>
                <w:rFonts w:cs="Arial"/>
              </w:rPr>
              <w:t xml:space="preserve">Tenderer’s CIDB registration number: </w:t>
            </w:r>
          </w:p>
        </w:tc>
        <w:tc>
          <w:tcPr>
            <w:tcW w:w="4758" w:type="dxa"/>
            <w:gridSpan w:val="3"/>
            <w:tcBorders>
              <w:top w:val="dotted" w:sz="4" w:space="0" w:color="auto"/>
              <w:left w:val="dotted" w:sz="4" w:space="0" w:color="auto"/>
              <w:bottom w:val="dotted" w:sz="4" w:space="0" w:color="auto"/>
              <w:right w:val="dotted" w:sz="4" w:space="0" w:color="auto"/>
            </w:tcBorders>
          </w:tcPr>
          <w:p w14:paraId="08EBF787" w14:textId="77777777" w:rsidR="00D65738" w:rsidRDefault="00D65738">
            <w:pPr>
              <w:rPr>
                <w:rFonts w:cs="Arial"/>
              </w:rPr>
            </w:pPr>
          </w:p>
        </w:tc>
      </w:tr>
    </w:tbl>
    <w:p w14:paraId="58366E8F" w14:textId="77777777" w:rsidR="00D65738" w:rsidRDefault="00D65738"/>
    <w:p w14:paraId="3B3C3B64" w14:textId="77777777" w:rsidR="00D65738" w:rsidRDefault="00D65738">
      <w:pPr>
        <w:pStyle w:val="Heading2"/>
      </w:pPr>
      <w:r>
        <w:br w:type="page"/>
      </w:r>
      <w:r>
        <w:lastRenderedPageBreak/>
        <w:t>Acceptance</w:t>
      </w:r>
    </w:p>
    <w:p w14:paraId="10BF4432" w14:textId="77777777" w:rsidR="00D65738" w:rsidRDefault="00D65738">
      <w:pPr>
        <w:jc w:val="both"/>
      </w:pPr>
    </w:p>
    <w:p w14:paraId="14A7F5FA" w14:textId="77777777" w:rsidR="00D65738" w:rsidRDefault="00D65738">
      <w:pPr>
        <w:jc w:val="both"/>
      </w:pPr>
      <w:r>
        <w:t xml:space="preserve">By signing this part of this Form of Offer and Acceptance, the Employer identified below accepts the tenderer’s Offer.  In consideration thereof, the Employer shall pay the Contractor the amount due in accordance with the </w:t>
      </w:r>
      <w:r>
        <w:rPr>
          <w:i/>
        </w:rPr>
        <w:t>conditions of contract</w:t>
      </w:r>
      <w:r>
        <w:t xml:space="preserve"> identified in the Contract Data.  Acceptance of the tenderer’s Offer shall form an agreement between the Employer and the tenderer upon the terms and conditions contained in this agreement and in the contract that is the subject of this agreement.</w:t>
      </w:r>
    </w:p>
    <w:p w14:paraId="0A943A0F" w14:textId="77777777" w:rsidR="00D65738" w:rsidRDefault="00D65738">
      <w:pPr>
        <w:jc w:val="both"/>
      </w:pPr>
    </w:p>
    <w:p w14:paraId="73841ACD" w14:textId="77777777" w:rsidR="00D65738" w:rsidRDefault="00D65738">
      <w:pPr>
        <w:jc w:val="both"/>
      </w:pPr>
      <w:r>
        <w:t xml:space="preserve">The terms of the contract, are contained in: </w:t>
      </w:r>
    </w:p>
    <w:p w14:paraId="2E052402" w14:textId="77777777" w:rsidR="00D65738" w:rsidRDefault="00D65738">
      <w:pPr>
        <w:jc w:val="both"/>
      </w:pPr>
    </w:p>
    <w:p w14:paraId="16432C2F" w14:textId="77777777" w:rsidR="00D65738" w:rsidRDefault="00D65738">
      <w:pPr>
        <w:ind w:left="720"/>
        <w:jc w:val="both"/>
      </w:pPr>
      <w:r>
        <w:t>Part C1</w:t>
      </w:r>
      <w:r>
        <w:tab/>
      </w:r>
      <w:r>
        <w:tab/>
        <w:t>Agreements and Contract Data, (which includes this Form of Offer and Acceptance)</w:t>
      </w:r>
    </w:p>
    <w:p w14:paraId="2A02B72E" w14:textId="77777777" w:rsidR="00D65738" w:rsidRDefault="00D65738">
      <w:pPr>
        <w:ind w:left="720"/>
        <w:jc w:val="both"/>
      </w:pPr>
    </w:p>
    <w:p w14:paraId="453A2AB7" w14:textId="77777777" w:rsidR="00D65738" w:rsidRDefault="00D65738">
      <w:pPr>
        <w:ind w:left="720"/>
        <w:jc w:val="both"/>
      </w:pPr>
      <w:r>
        <w:t>Part C2</w:t>
      </w:r>
      <w:r>
        <w:tab/>
      </w:r>
      <w:r>
        <w:tab/>
        <w:t>Pricing Data</w:t>
      </w:r>
    </w:p>
    <w:p w14:paraId="63858180" w14:textId="77777777" w:rsidR="00D65738" w:rsidRDefault="00D65738">
      <w:pPr>
        <w:ind w:left="720"/>
        <w:jc w:val="both"/>
      </w:pPr>
    </w:p>
    <w:p w14:paraId="13C5EF3C" w14:textId="77777777" w:rsidR="00D65738" w:rsidRDefault="00D65738">
      <w:pPr>
        <w:ind w:left="720"/>
        <w:jc w:val="both"/>
      </w:pPr>
      <w:r>
        <w:t>Part C3</w:t>
      </w:r>
      <w:r>
        <w:tab/>
      </w:r>
      <w:r>
        <w:tab/>
        <w:t>Scope of Work: Service Information</w:t>
      </w:r>
    </w:p>
    <w:p w14:paraId="2B777B35" w14:textId="77777777" w:rsidR="00D65738" w:rsidRDefault="00D65738">
      <w:pPr>
        <w:ind w:left="720"/>
        <w:jc w:val="both"/>
      </w:pPr>
    </w:p>
    <w:p w14:paraId="21BE72C1" w14:textId="77777777" w:rsidR="00D65738" w:rsidRDefault="00D65738">
      <w:pPr>
        <w:jc w:val="both"/>
      </w:pPr>
      <w:r>
        <w:t>and drawings and documents (or parts thereof), which may be incorporated by reference into the above listed Parts.</w:t>
      </w:r>
    </w:p>
    <w:p w14:paraId="22450911" w14:textId="77777777" w:rsidR="00D65738" w:rsidRDefault="00D65738">
      <w:pPr>
        <w:jc w:val="both"/>
      </w:pPr>
    </w:p>
    <w:p w14:paraId="4D79986F" w14:textId="77777777" w:rsidR="00D65738" w:rsidRDefault="00D65738">
      <w:pPr>
        <w:jc w:val="both"/>
      </w:pPr>
      <w:r>
        <w:t xml:space="preserve">Deviations from and amendments to the documents listed in the Tender Data and any addenda thereto listed in the Returnable Schedules as well as any changes to the terms of the Offer agreed by the tenderer and the Employer during this process of offer and acceptance, are contained in the Schedule of Deviations attached to and forming part of this Form of Offer and Acceptance.  No amendments to or deviations from said </w:t>
      </w:r>
      <w:r>
        <w:rPr>
          <w:iCs/>
        </w:rPr>
        <w:t>documents</w:t>
      </w:r>
      <w:r>
        <w:t xml:space="preserve"> are valid unless contained in this Schedule.</w:t>
      </w:r>
    </w:p>
    <w:p w14:paraId="4CD9AA33" w14:textId="77777777" w:rsidR="00D65738" w:rsidRDefault="00D65738">
      <w:pPr>
        <w:jc w:val="both"/>
      </w:pPr>
    </w:p>
    <w:p w14:paraId="55633221" w14:textId="77777777" w:rsidR="00D65738" w:rsidRDefault="00D65738">
      <w:pPr>
        <w:jc w:val="both"/>
      </w:pPr>
      <w:r>
        <w:t xml:space="preserve">The tenderer shall within two weeks of receiving a completed copy of this agreement, including the Schedule of Deviations (if any), contact the Employer’s agent (whose details are given in the Contract Data) to arrange the delivery of any securities, bonds, guarantees, proof of insurance and any other documentation to be provided in terms of the </w:t>
      </w:r>
      <w:r>
        <w:rPr>
          <w:i/>
        </w:rPr>
        <w:t>conditions of contract</w:t>
      </w:r>
      <w:r>
        <w:t xml:space="preserve"> identified in the Contract Data at, or just after, the date this agreement comes into effect.  Failure to fulfil any of these obligations in accordance with those terms shall constitute a repudiation of this agreement.</w:t>
      </w:r>
    </w:p>
    <w:p w14:paraId="59870064" w14:textId="77777777" w:rsidR="00D65738" w:rsidRDefault="00D65738">
      <w:pPr>
        <w:jc w:val="both"/>
      </w:pPr>
    </w:p>
    <w:p w14:paraId="2B26E574" w14:textId="77777777" w:rsidR="00D65738" w:rsidRDefault="00D65738">
      <w:pPr>
        <w:jc w:val="both"/>
      </w:pPr>
      <w:r>
        <w:t xml:space="preserve">Notwithstanding anything contained herein, this agreement comes into effect on the date when the tenderer receives one fully completed and signed original copy of this document, including the Schedule of Deviations (if any).  </w:t>
      </w:r>
    </w:p>
    <w:p w14:paraId="0E3D66EA" w14:textId="77777777" w:rsidR="00D65738" w:rsidRDefault="00D65738">
      <w:pPr>
        <w:jc w:val="both"/>
      </w:pPr>
    </w:p>
    <w:p w14:paraId="64A1D554" w14:textId="77777777" w:rsidR="00D65738" w:rsidRDefault="00D65738"/>
    <w:tbl>
      <w:tblPr>
        <w:tblW w:w="9828" w:type="dxa"/>
        <w:tblInd w:w="0" w:type="dxa"/>
        <w:tblLook w:val="0000" w:firstRow="0" w:lastRow="0" w:firstColumn="0" w:lastColumn="0" w:noHBand="0" w:noVBand="0"/>
      </w:tblPr>
      <w:tblGrid>
        <w:gridCol w:w="1420"/>
        <w:gridCol w:w="3650"/>
        <w:gridCol w:w="425"/>
        <w:gridCol w:w="1417"/>
        <w:gridCol w:w="2916"/>
      </w:tblGrid>
      <w:tr w:rsidR="00D65738" w14:paraId="6A25F33A" w14:textId="77777777">
        <w:trPr>
          <w:cantSplit/>
        </w:trPr>
        <w:tc>
          <w:tcPr>
            <w:tcW w:w="1420" w:type="dxa"/>
          </w:tcPr>
          <w:p w14:paraId="2F81EBCE" w14:textId="77777777" w:rsidR="00D65738" w:rsidRDefault="00D65738">
            <w:pPr>
              <w:rPr>
                <w:rFonts w:cs="Arial"/>
              </w:rPr>
            </w:pPr>
            <w:r>
              <w:rPr>
                <w:rFonts w:cs="Arial"/>
              </w:rPr>
              <w:t>Signature(s)</w:t>
            </w:r>
          </w:p>
          <w:p w14:paraId="26401415" w14:textId="77777777" w:rsidR="00D65738" w:rsidRDefault="00D65738">
            <w:pPr>
              <w:rPr>
                <w:rFonts w:cs="Arial"/>
              </w:rPr>
            </w:pPr>
          </w:p>
        </w:tc>
        <w:tc>
          <w:tcPr>
            <w:tcW w:w="3650" w:type="dxa"/>
            <w:tcBorders>
              <w:bottom w:val="dotted" w:sz="4" w:space="0" w:color="auto"/>
            </w:tcBorders>
          </w:tcPr>
          <w:p w14:paraId="034F1FBB" w14:textId="77777777" w:rsidR="00D65738" w:rsidRDefault="00D65738">
            <w:pPr>
              <w:rPr>
                <w:rFonts w:cs="Arial"/>
              </w:rPr>
            </w:pPr>
          </w:p>
        </w:tc>
        <w:tc>
          <w:tcPr>
            <w:tcW w:w="425" w:type="dxa"/>
          </w:tcPr>
          <w:p w14:paraId="0D8101F5" w14:textId="77777777" w:rsidR="00D65738" w:rsidRDefault="00D65738">
            <w:pPr>
              <w:rPr>
                <w:rFonts w:cs="Arial"/>
              </w:rPr>
            </w:pPr>
          </w:p>
        </w:tc>
        <w:tc>
          <w:tcPr>
            <w:tcW w:w="4333" w:type="dxa"/>
            <w:gridSpan w:val="2"/>
            <w:tcBorders>
              <w:bottom w:val="dotted" w:sz="4" w:space="0" w:color="auto"/>
            </w:tcBorders>
          </w:tcPr>
          <w:p w14:paraId="2934D040" w14:textId="77777777" w:rsidR="00D65738" w:rsidRDefault="00D65738">
            <w:pPr>
              <w:rPr>
                <w:rFonts w:cs="Arial"/>
              </w:rPr>
            </w:pPr>
          </w:p>
        </w:tc>
      </w:tr>
      <w:tr w:rsidR="00D65738" w14:paraId="5D5FF6EA" w14:textId="77777777">
        <w:trPr>
          <w:cantSplit/>
        </w:trPr>
        <w:tc>
          <w:tcPr>
            <w:tcW w:w="1420" w:type="dxa"/>
          </w:tcPr>
          <w:p w14:paraId="4CF0D8F4" w14:textId="77777777" w:rsidR="00D65738" w:rsidRDefault="00D65738">
            <w:pPr>
              <w:rPr>
                <w:rFonts w:cs="Arial"/>
              </w:rPr>
            </w:pPr>
            <w:r>
              <w:rPr>
                <w:rFonts w:cs="Arial"/>
              </w:rPr>
              <w:t>Name(s)</w:t>
            </w:r>
          </w:p>
        </w:tc>
        <w:tc>
          <w:tcPr>
            <w:tcW w:w="3650" w:type="dxa"/>
            <w:tcBorders>
              <w:top w:val="dotted" w:sz="4" w:space="0" w:color="auto"/>
              <w:bottom w:val="dotted" w:sz="4" w:space="0" w:color="auto"/>
            </w:tcBorders>
          </w:tcPr>
          <w:p w14:paraId="4EBFDD29" w14:textId="77777777" w:rsidR="00D65738" w:rsidRDefault="00D65738">
            <w:pPr>
              <w:rPr>
                <w:rFonts w:cs="Arial"/>
              </w:rPr>
            </w:pPr>
          </w:p>
          <w:p w14:paraId="3194438A" w14:textId="77777777" w:rsidR="00D65738" w:rsidRDefault="00D65738">
            <w:pPr>
              <w:rPr>
                <w:rFonts w:cs="Arial"/>
              </w:rPr>
            </w:pPr>
          </w:p>
        </w:tc>
        <w:tc>
          <w:tcPr>
            <w:tcW w:w="425" w:type="dxa"/>
          </w:tcPr>
          <w:p w14:paraId="1FEFD037" w14:textId="77777777" w:rsidR="00D65738" w:rsidRDefault="00D65738">
            <w:pPr>
              <w:rPr>
                <w:rFonts w:cs="Arial"/>
              </w:rPr>
            </w:pPr>
          </w:p>
        </w:tc>
        <w:tc>
          <w:tcPr>
            <w:tcW w:w="4333" w:type="dxa"/>
            <w:gridSpan w:val="2"/>
            <w:tcBorders>
              <w:top w:val="dotted" w:sz="4" w:space="0" w:color="auto"/>
              <w:bottom w:val="dotted" w:sz="4" w:space="0" w:color="auto"/>
            </w:tcBorders>
          </w:tcPr>
          <w:p w14:paraId="4E13819B" w14:textId="77777777" w:rsidR="00D65738" w:rsidRDefault="00D65738">
            <w:pPr>
              <w:rPr>
                <w:rFonts w:cs="Arial"/>
              </w:rPr>
            </w:pPr>
          </w:p>
        </w:tc>
      </w:tr>
      <w:tr w:rsidR="00D65738" w14:paraId="541C40D9" w14:textId="77777777">
        <w:trPr>
          <w:cantSplit/>
        </w:trPr>
        <w:tc>
          <w:tcPr>
            <w:tcW w:w="1420" w:type="dxa"/>
          </w:tcPr>
          <w:p w14:paraId="45906685" w14:textId="77777777" w:rsidR="00D65738" w:rsidRDefault="00D65738">
            <w:pPr>
              <w:rPr>
                <w:rFonts w:cs="Arial"/>
              </w:rPr>
            </w:pPr>
            <w:r>
              <w:rPr>
                <w:rFonts w:cs="Arial"/>
              </w:rPr>
              <w:t>Capacity</w:t>
            </w:r>
          </w:p>
          <w:p w14:paraId="4FB9CB4A" w14:textId="77777777" w:rsidR="00D65738" w:rsidRDefault="00D65738">
            <w:pPr>
              <w:rPr>
                <w:rFonts w:cs="Arial"/>
              </w:rPr>
            </w:pPr>
          </w:p>
        </w:tc>
        <w:tc>
          <w:tcPr>
            <w:tcW w:w="3650" w:type="dxa"/>
            <w:tcBorders>
              <w:top w:val="dotted" w:sz="4" w:space="0" w:color="auto"/>
              <w:bottom w:val="dotted" w:sz="4" w:space="0" w:color="auto"/>
            </w:tcBorders>
          </w:tcPr>
          <w:p w14:paraId="25B8C0F5" w14:textId="77777777" w:rsidR="00D65738" w:rsidRDefault="00D65738">
            <w:pPr>
              <w:rPr>
                <w:rFonts w:cs="Arial"/>
              </w:rPr>
            </w:pPr>
          </w:p>
        </w:tc>
        <w:tc>
          <w:tcPr>
            <w:tcW w:w="425" w:type="dxa"/>
          </w:tcPr>
          <w:p w14:paraId="3BCF4022" w14:textId="77777777" w:rsidR="00D65738" w:rsidRDefault="00D65738">
            <w:pPr>
              <w:rPr>
                <w:rFonts w:cs="Arial"/>
              </w:rPr>
            </w:pPr>
          </w:p>
        </w:tc>
        <w:tc>
          <w:tcPr>
            <w:tcW w:w="4333" w:type="dxa"/>
            <w:gridSpan w:val="2"/>
            <w:tcBorders>
              <w:top w:val="dotted" w:sz="4" w:space="0" w:color="auto"/>
              <w:bottom w:val="dotted" w:sz="4" w:space="0" w:color="auto"/>
            </w:tcBorders>
          </w:tcPr>
          <w:p w14:paraId="18DC3CFC" w14:textId="77777777" w:rsidR="00D65738" w:rsidRDefault="00D65738">
            <w:pPr>
              <w:rPr>
                <w:rFonts w:cs="Arial"/>
              </w:rPr>
            </w:pPr>
          </w:p>
        </w:tc>
      </w:tr>
      <w:tr w:rsidR="00D65738" w14:paraId="5DE60AE5" w14:textId="77777777">
        <w:trPr>
          <w:cantSplit/>
        </w:trPr>
        <w:tc>
          <w:tcPr>
            <w:tcW w:w="1420" w:type="dxa"/>
          </w:tcPr>
          <w:p w14:paraId="5AF0B29A" w14:textId="77777777" w:rsidR="00D65738" w:rsidRDefault="00D65738">
            <w:pPr>
              <w:pStyle w:val="BodyText2"/>
            </w:pPr>
            <w:r>
              <w:t>for the Employer</w:t>
            </w:r>
          </w:p>
          <w:p w14:paraId="5F009BC1" w14:textId="77777777" w:rsidR="00D65738" w:rsidRDefault="00D65738">
            <w:pPr>
              <w:rPr>
                <w:rFonts w:cs="Arial"/>
              </w:rPr>
            </w:pPr>
          </w:p>
        </w:tc>
        <w:tc>
          <w:tcPr>
            <w:tcW w:w="8408" w:type="dxa"/>
            <w:gridSpan w:val="4"/>
            <w:tcBorders>
              <w:bottom w:val="dotted" w:sz="4" w:space="0" w:color="auto"/>
            </w:tcBorders>
          </w:tcPr>
          <w:p w14:paraId="356424D7" w14:textId="77777777" w:rsidR="00D65738" w:rsidRDefault="00D65738">
            <w:pPr>
              <w:rPr>
                <w:rFonts w:cs="Arial"/>
              </w:rPr>
            </w:pPr>
          </w:p>
        </w:tc>
      </w:tr>
      <w:tr w:rsidR="00D65738" w14:paraId="010F0BF7" w14:textId="77777777">
        <w:tc>
          <w:tcPr>
            <w:tcW w:w="1420" w:type="dxa"/>
          </w:tcPr>
          <w:p w14:paraId="5D3CD545" w14:textId="77777777" w:rsidR="00D65738" w:rsidRDefault="00D65738">
            <w:pPr>
              <w:rPr>
                <w:rFonts w:cs="Arial"/>
              </w:rPr>
            </w:pPr>
          </w:p>
          <w:p w14:paraId="01CEAF5B" w14:textId="77777777" w:rsidR="00D65738" w:rsidRDefault="00D65738">
            <w:pPr>
              <w:rPr>
                <w:rFonts w:cs="Arial"/>
              </w:rPr>
            </w:pPr>
            <w:r>
              <w:rPr>
                <w:rFonts w:cs="Arial"/>
              </w:rPr>
              <w:t>Name &amp; signature of witness</w:t>
            </w:r>
          </w:p>
        </w:tc>
        <w:tc>
          <w:tcPr>
            <w:tcW w:w="3650" w:type="dxa"/>
            <w:tcBorders>
              <w:bottom w:val="dotted" w:sz="4" w:space="0" w:color="auto"/>
            </w:tcBorders>
          </w:tcPr>
          <w:p w14:paraId="7129F020" w14:textId="77777777" w:rsidR="00D65738" w:rsidRDefault="00D65738">
            <w:pPr>
              <w:rPr>
                <w:rFonts w:cs="Arial"/>
              </w:rPr>
            </w:pPr>
            <w:r>
              <w:rPr>
                <w:rFonts w:cs="Arial"/>
                <w:i/>
                <w:iCs/>
                <w:sz w:val="16"/>
              </w:rPr>
              <w:t>(Insert name and address of organisation)</w:t>
            </w:r>
          </w:p>
        </w:tc>
        <w:tc>
          <w:tcPr>
            <w:tcW w:w="425" w:type="dxa"/>
          </w:tcPr>
          <w:p w14:paraId="70EDF30F" w14:textId="77777777" w:rsidR="00D65738" w:rsidRDefault="00D65738">
            <w:pPr>
              <w:rPr>
                <w:rFonts w:cs="Arial"/>
              </w:rPr>
            </w:pPr>
          </w:p>
        </w:tc>
        <w:tc>
          <w:tcPr>
            <w:tcW w:w="1417" w:type="dxa"/>
          </w:tcPr>
          <w:p w14:paraId="73928BE5" w14:textId="77777777" w:rsidR="00D65738" w:rsidRDefault="00D65738">
            <w:pPr>
              <w:rPr>
                <w:rFonts w:cs="Arial"/>
              </w:rPr>
            </w:pPr>
          </w:p>
          <w:p w14:paraId="580DBD5C" w14:textId="77777777" w:rsidR="00D65738" w:rsidRDefault="00D65738">
            <w:pPr>
              <w:rPr>
                <w:rFonts w:cs="Arial"/>
              </w:rPr>
            </w:pPr>
          </w:p>
          <w:p w14:paraId="2226654A" w14:textId="77777777" w:rsidR="00D65738" w:rsidRDefault="00D65738">
            <w:pPr>
              <w:rPr>
                <w:rFonts w:cs="Arial"/>
              </w:rPr>
            </w:pPr>
            <w:r>
              <w:rPr>
                <w:rFonts w:cs="Arial"/>
              </w:rPr>
              <w:t>Date</w:t>
            </w:r>
          </w:p>
        </w:tc>
        <w:tc>
          <w:tcPr>
            <w:tcW w:w="2916" w:type="dxa"/>
            <w:tcBorders>
              <w:bottom w:val="dotted" w:sz="4" w:space="0" w:color="auto"/>
            </w:tcBorders>
          </w:tcPr>
          <w:p w14:paraId="36088CD1" w14:textId="77777777" w:rsidR="00D65738" w:rsidRDefault="00D65738">
            <w:pPr>
              <w:rPr>
                <w:rFonts w:cs="Arial"/>
              </w:rPr>
            </w:pPr>
          </w:p>
        </w:tc>
      </w:tr>
    </w:tbl>
    <w:p w14:paraId="394AB4A2" w14:textId="77777777" w:rsidR="00D65738" w:rsidRDefault="00D65738"/>
    <w:p w14:paraId="020083A6" w14:textId="77777777" w:rsidR="00D65738" w:rsidRDefault="00D65738">
      <w:r>
        <w:t>Note: If a tenderer wishes to submit alternative tenders, use another copy of this Form of Offer and Acceptance.</w:t>
      </w:r>
    </w:p>
    <w:p w14:paraId="68C7193F" w14:textId="77777777" w:rsidR="00D65738" w:rsidRDefault="00D65738">
      <w:pPr>
        <w:pStyle w:val="Heading2"/>
      </w:pPr>
      <w:r>
        <w:br w:type="page"/>
      </w:r>
      <w:r>
        <w:lastRenderedPageBreak/>
        <w:t xml:space="preserve">Schedule of Deviations to be completed by the </w:t>
      </w:r>
      <w:r>
        <w:rPr>
          <w:i/>
        </w:rPr>
        <w:t>Employer</w:t>
      </w:r>
      <w:r>
        <w:t xml:space="preserve"> prior to contract award</w:t>
      </w:r>
    </w:p>
    <w:p w14:paraId="39206A98" w14:textId="77777777" w:rsidR="00D65738" w:rsidRDefault="00D65738">
      <w:pPr>
        <w:jc w:val="both"/>
        <w:rPr>
          <w:sz w:val="16"/>
        </w:rPr>
      </w:pPr>
      <w:r>
        <w:rPr>
          <w:sz w:val="16"/>
        </w:rPr>
        <w:t>Note:</w:t>
      </w:r>
    </w:p>
    <w:p w14:paraId="2BA6187F" w14:textId="77777777" w:rsidR="00D65738" w:rsidRDefault="00D65738">
      <w:pPr>
        <w:numPr>
          <w:ilvl w:val="0"/>
          <w:numId w:val="14"/>
        </w:numPr>
        <w:tabs>
          <w:tab w:val="left" w:pos="720"/>
        </w:tabs>
        <w:jc w:val="both"/>
        <w:rPr>
          <w:sz w:val="16"/>
        </w:rPr>
      </w:pPr>
      <w:r>
        <w:rPr>
          <w:sz w:val="16"/>
        </w:rPr>
        <w:t xml:space="preserve"> This part of the Offer &amp; Acceptance would not be required if the contract has been developed by negotiation between the Parties and is not the result of a process of competitive tendering.</w:t>
      </w:r>
    </w:p>
    <w:p w14:paraId="1E067A5C" w14:textId="77777777" w:rsidR="00D65738" w:rsidRDefault="00D65738">
      <w:pPr>
        <w:numPr>
          <w:ilvl w:val="0"/>
          <w:numId w:val="14"/>
        </w:numPr>
        <w:tabs>
          <w:tab w:val="left" w:pos="720"/>
        </w:tabs>
        <w:jc w:val="both"/>
        <w:rPr>
          <w:sz w:val="16"/>
        </w:rPr>
      </w:pPr>
      <w:r>
        <w:rPr>
          <w:sz w:val="16"/>
        </w:rPr>
        <w:t>The extent of deviations from the tender documents issued by the Employer prior to the tender closing date is limited to those permitted in terms of the Conditions of Tender.</w:t>
      </w:r>
    </w:p>
    <w:p w14:paraId="7990D411" w14:textId="77777777" w:rsidR="00D65738" w:rsidRDefault="00D65738">
      <w:pPr>
        <w:numPr>
          <w:ilvl w:val="0"/>
          <w:numId w:val="14"/>
        </w:numPr>
        <w:tabs>
          <w:tab w:val="left" w:pos="720"/>
        </w:tabs>
        <w:jc w:val="both"/>
        <w:rPr>
          <w:sz w:val="16"/>
        </w:rPr>
      </w:pPr>
      <w:r>
        <w:rPr>
          <w:sz w:val="16"/>
        </w:rPr>
        <w:t>A tenderer’s covering letter must not be included in the final contract document.  Should any matter in such letter, which constitutes a deviation as aforesaid be the subject of agreement reached during the process of Offer and Acceptance, the outcome of such agreement shall be recorded here and the final draft of the contract documents shall be revised to incorporate the effect of it.</w:t>
      </w:r>
    </w:p>
    <w:p w14:paraId="4424764E" w14:textId="77777777" w:rsidR="00D65738" w:rsidRDefault="00D65738">
      <w:pPr>
        <w:pStyle w:val="TOC1"/>
        <w:rPr>
          <w:caps/>
        </w:rPr>
      </w:pPr>
    </w:p>
    <w:tbl>
      <w:tblPr>
        <w:tblW w:w="9639" w:type="dxa"/>
        <w:tblInd w:w="107" w:type="dxa"/>
        <w:tblLayout w:type="fixed"/>
        <w:tblCellMar>
          <w:left w:w="107" w:type="dxa"/>
          <w:right w:w="107" w:type="dxa"/>
        </w:tblCellMar>
        <w:tblLook w:val="0000" w:firstRow="0" w:lastRow="0" w:firstColumn="0" w:lastColumn="0" w:noHBand="0" w:noVBand="0"/>
      </w:tblPr>
      <w:tblGrid>
        <w:gridCol w:w="720"/>
        <w:gridCol w:w="2520"/>
        <w:gridCol w:w="6399"/>
      </w:tblGrid>
      <w:tr w:rsidR="00D65738" w14:paraId="4D8CC0AE" w14:textId="77777777">
        <w:trPr>
          <w:cantSplit/>
        </w:trPr>
        <w:tc>
          <w:tcPr>
            <w:tcW w:w="720" w:type="dxa"/>
            <w:tcBorders>
              <w:bottom w:val="single" w:sz="12" w:space="0" w:color="auto"/>
              <w:right w:val="single" w:sz="2" w:space="0" w:color="auto"/>
            </w:tcBorders>
          </w:tcPr>
          <w:p w14:paraId="45DB57FE" w14:textId="77777777" w:rsidR="00D65738" w:rsidRDefault="00D65738">
            <w:r>
              <w:t>No.</w:t>
            </w:r>
          </w:p>
        </w:tc>
        <w:tc>
          <w:tcPr>
            <w:tcW w:w="2520" w:type="dxa"/>
            <w:tcBorders>
              <w:left w:val="single" w:sz="2" w:space="0" w:color="auto"/>
              <w:bottom w:val="single" w:sz="12" w:space="0" w:color="auto"/>
              <w:right w:val="single" w:sz="2" w:space="0" w:color="auto"/>
            </w:tcBorders>
            <w:tcMar>
              <w:top w:w="85" w:type="dxa"/>
              <w:left w:w="85" w:type="dxa"/>
              <w:bottom w:w="85" w:type="dxa"/>
              <w:right w:w="85" w:type="dxa"/>
            </w:tcMar>
          </w:tcPr>
          <w:p w14:paraId="0ACB73F5" w14:textId="77777777" w:rsidR="00D65738" w:rsidRDefault="00D65738">
            <w:r>
              <w:t>Subject</w:t>
            </w:r>
          </w:p>
        </w:tc>
        <w:tc>
          <w:tcPr>
            <w:tcW w:w="6399" w:type="dxa"/>
            <w:tcBorders>
              <w:left w:val="single" w:sz="2" w:space="0" w:color="auto"/>
              <w:bottom w:val="single" w:sz="12" w:space="0" w:color="auto"/>
            </w:tcBorders>
            <w:tcMar>
              <w:top w:w="85" w:type="dxa"/>
              <w:left w:w="85" w:type="dxa"/>
              <w:bottom w:w="85" w:type="dxa"/>
              <w:right w:w="85" w:type="dxa"/>
            </w:tcMar>
          </w:tcPr>
          <w:p w14:paraId="3A2C38D3" w14:textId="77777777" w:rsidR="00D65738" w:rsidRDefault="00D65738">
            <w:r>
              <w:t>Details</w:t>
            </w:r>
          </w:p>
        </w:tc>
      </w:tr>
      <w:tr w:rsidR="00D65738" w14:paraId="405BB4B5" w14:textId="77777777">
        <w:trPr>
          <w:cantSplit/>
        </w:trPr>
        <w:tc>
          <w:tcPr>
            <w:tcW w:w="720" w:type="dxa"/>
            <w:tcBorders>
              <w:top w:val="single" w:sz="12" w:space="0" w:color="auto"/>
              <w:right w:val="single" w:sz="2" w:space="0" w:color="auto"/>
            </w:tcBorders>
          </w:tcPr>
          <w:p w14:paraId="2BC8BEBC" w14:textId="77777777" w:rsidR="00D65738" w:rsidRDefault="00D65738">
            <w:pPr>
              <w:rPr>
                <w:spacing w:val="-2"/>
              </w:rPr>
            </w:pPr>
            <w:r>
              <w:rPr>
                <w:spacing w:val="-2"/>
              </w:rPr>
              <w:t>1</w:t>
            </w:r>
          </w:p>
        </w:tc>
        <w:tc>
          <w:tcPr>
            <w:tcW w:w="2520" w:type="dxa"/>
            <w:tcBorders>
              <w:top w:val="single" w:sz="12" w:space="0" w:color="auto"/>
              <w:left w:val="single" w:sz="2" w:space="0" w:color="auto"/>
              <w:right w:val="single" w:sz="2" w:space="0" w:color="auto"/>
            </w:tcBorders>
            <w:tcMar>
              <w:top w:w="85" w:type="dxa"/>
              <w:left w:w="85" w:type="dxa"/>
              <w:bottom w:w="85" w:type="dxa"/>
              <w:right w:w="85" w:type="dxa"/>
            </w:tcMar>
          </w:tcPr>
          <w:p w14:paraId="4F49FEDF" w14:textId="77777777" w:rsidR="00D65738" w:rsidRDefault="00D65738">
            <w:r>
              <w:rPr>
                <w:b/>
                <w:bCs/>
              </w:rPr>
              <w:t>[●]</w:t>
            </w:r>
          </w:p>
        </w:tc>
        <w:tc>
          <w:tcPr>
            <w:tcW w:w="6399" w:type="dxa"/>
            <w:tcBorders>
              <w:top w:val="single" w:sz="12" w:space="0" w:color="auto"/>
              <w:left w:val="single" w:sz="2" w:space="0" w:color="auto"/>
            </w:tcBorders>
            <w:tcMar>
              <w:top w:w="85" w:type="dxa"/>
              <w:left w:w="85" w:type="dxa"/>
              <w:bottom w:w="85" w:type="dxa"/>
              <w:right w:w="85" w:type="dxa"/>
            </w:tcMar>
          </w:tcPr>
          <w:p w14:paraId="64C3A347" w14:textId="77777777" w:rsidR="00D65738" w:rsidRDefault="00D65738">
            <w:pPr>
              <w:rPr>
                <w:spacing w:val="-2"/>
              </w:rPr>
            </w:pPr>
            <w:r>
              <w:rPr>
                <w:b/>
                <w:bCs/>
                <w:spacing w:val="-2"/>
              </w:rPr>
              <w:t>[●]</w:t>
            </w:r>
          </w:p>
        </w:tc>
      </w:tr>
      <w:tr w:rsidR="00D65738" w14:paraId="2CC0CC67" w14:textId="77777777">
        <w:trPr>
          <w:cantSplit/>
        </w:trPr>
        <w:tc>
          <w:tcPr>
            <w:tcW w:w="720" w:type="dxa"/>
            <w:tcBorders>
              <w:right w:val="single" w:sz="2" w:space="0" w:color="auto"/>
            </w:tcBorders>
          </w:tcPr>
          <w:p w14:paraId="19305C66" w14:textId="77777777" w:rsidR="00D65738" w:rsidRDefault="00D65738">
            <w:pPr>
              <w:rPr>
                <w:spacing w:val="-2"/>
              </w:rPr>
            </w:pPr>
            <w:r>
              <w:rPr>
                <w:spacing w:val="-2"/>
              </w:rPr>
              <w:t>2</w:t>
            </w:r>
          </w:p>
        </w:tc>
        <w:tc>
          <w:tcPr>
            <w:tcW w:w="2520" w:type="dxa"/>
            <w:tcBorders>
              <w:left w:val="single" w:sz="2" w:space="0" w:color="auto"/>
              <w:right w:val="single" w:sz="2" w:space="0" w:color="auto"/>
            </w:tcBorders>
            <w:tcMar>
              <w:top w:w="85" w:type="dxa"/>
              <w:left w:w="85" w:type="dxa"/>
              <w:bottom w:w="85" w:type="dxa"/>
              <w:right w:w="85" w:type="dxa"/>
            </w:tcMar>
          </w:tcPr>
          <w:p w14:paraId="6F5563F5" w14:textId="77777777" w:rsidR="00D65738" w:rsidRDefault="00D65738">
            <w:r>
              <w:rPr>
                <w:b/>
                <w:bCs/>
              </w:rPr>
              <w:t>[●]</w:t>
            </w:r>
          </w:p>
        </w:tc>
        <w:tc>
          <w:tcPr>
            <w:tcW w:w="6399" w:type="dxa"/>
            <w:tcBorders>
              <w:left w:val="single" w:sz="2" w:space="0" w:color="auto"/>
            </w:tcBorders>
            <w:tcMar>
              <w:top w:w="85" w:type="dxa"/>
              <w:left w:w="85" w:type="dxa"/>
              <w:bottom w:w="85" w:type="dxa"/>
              <w:right w:w="85" w:type="dxa"/>
            </w:tcMar>
          </w:tcPr>
          <w:p w14:paraId="39E8A2F8" w14:textId="77777777" w:rsidR="00D65738" w:rsidRDefault="00D65738">
            <w:pPr>
              <w:rPr>
                <w:spacing w:val="-2"/>
              </w:rPr>
            </w:pPr>
            <w:r>
              <w:rPr>
                <w:b/>
                <w:bCs/>
                <w:spacing w:val="-2"/>
              </w:rPr>
              <w:t>[●]</w:t>
            </w:r>
          </w:p>
        </w:tc>
      </w:tr>
      <w:tr w:rsidR="00D65738" w14:paraId="5172AB58" w14:textId="77777777">
        <w:trPr>
          <w:cantSplit/>
        </w:trPr>
        <w:tc>
          <w:tcPr>
            <w:tcW w:w="720" w:type="dxa"/>
            <w:tcBorders>
              <w:right w:val="single" w:sz="2" w:space="0" w:color="auto"/>
            </w:tcBorders>
          </w:tcPr>
          <w:p w14:paraId="7B6E49C1" w14:textId="77777777" w:rsidR="00D65738" w:rsidRDefault="00D65738">
            <w:pPr>
              <w:rPr>
                <w:spacing w:val="-2"/>
              </w:rPr>
            </w:pPr>
            <w:r>
              <w:rPr>
                <w:spacing w:val="-2"/>
              </w:rPr>
              <w:t>3</w:t>
            </w:r>
          </w:p>
        </w:tc>
        <w:tc>
          <w:tcPr>
            <w:tcW w:w="2520" w:type="dxa"/>
            <w:tcBorders>
              <w:left w:val="single" w:sz="2" w:space="0" w:color="auto"/>
              <w:right w:val="single" w:sz="2" w:space="0" w:color="auto"/>
            </w:tcBorders>
            <w:tcMar>
              <w:top w:w="85" w:type="dxa"/>
              <w:left w:w="85" w:type="dxa"/>
              <w:bottom w:w="85" w:type="dxa"/>
              <w:right w:w="85" w:type="dxa"/>
            </w:tcMar>
          </w:tcPr>
          <w:p w14:paraId="5110761C" w14:textId="77777777" w:rsidR="00D65738" w:rsidRDefault="00D65738">
            <w:r>
              <w:rPr>
                <w:b/>
                <w:bCs/>
              </w:rPr>
              <w:t>[●]</w:t>
            </w:r>
          </w:p>
        </w:tc>
        <w:tc>
          <w:tcPr>
            <w:tcW w:w="6399" w:type="dxa"/>
            <w:tcBorders>
              <w:left w:val="single" w:sz="2" w:space="0" w:color="auto"/>
            </w:tcBorders>
            <w:tcMar>
              <w:top w:w="85" w:type="dxa"/>
              <w:left w:w="85" w:type="dxa"/>
              <w:bottom w:w="85" w:type="dxa"/>
              <w:right w:w="85" w:type="dxa"/>
            </w:tcMar>
          </w:tcPr>
          <w:p w14:paraId="7F8FF9E4" w14:textId="77777777" w:rsidR="00D65738" w:rsidRDefault="00D65738">
            <w:pPr>
              <w:rPr>
                <w:spacing w:val="-2"/>
              </w:rPr>
            </w:pPr>
            <w:r>
              <w:rPr>
                <w:b/>
                <w:bCs/>
                <w:spacing w:val="-2"/>
              </w:rPr>
              <w:t>[●]</w:t>
            </w:r>
          </w:p>
        </w:tc>
      </w:tr>
      <w:tr w:rsidR="00D65738" w14:paraId="71C3D65A" w14:textId="77777777">
        <w:trPr>
          <w:cantSplit/>
        </w:trPr>
        <w:tc>
          <w:tcPr>
            <w:tcW w:w="720" w:type="dxa"/>
            <w:tcBorders>
              <w:right w:val="single" w:sz="2" w:space="0" w:color="auto"/>
            </w:tcBorders>
          </w:tcPr>
          <w:p w14:paraId="37243133" w14:textId="77777777" w:rsidR="00D65738" w:rsidRDefault="00D65738">
            <w:pPr>
              <w:rPr>
                <w:spacing w:val="-2"/>
              </w:rPr>
            </w:pPr>
            <w:r>
              <w:rPr>
                <w:spacing w:val="-2"/>
              </w:rPr>
              <w:t>4</w:t>
            </w:r>
          </w:p>
        </w:tc>
        <w:tc>
          <w:tcPr>
            <w:tcW w:w="2520" w:type="dxa"/>
            <w:tcBorders>
              <w:left w:val="single" w:sz="2" w:space="0" w:color="auto"/>
              <w:right w:val="single" w:sz="2" w:space="0" w:color="auto"/>
            </w:tcBorders>
            <w:tcMar>
              <w:top w:w="85" w:type="dxa"/>
              <w:left w:w="85" w:type="dxa"/>
              <w:bottom w:w="85" w:type="dxa"/>
              <w:right w:w="85" w:type="dxa"/>
            </w:tcMar>
          </w:tcPr>
          <w:p w14:paraId="02805064" w14:textId="77777777" w:rsidR="00D65738" w:rsidRDefault="00D65738">
            <w:r>
              <w:rPr>
                <w:b/>
                <w:bCs/>
              </w:rPr>
              <w:t>[●]</w:t>
            </w:r>
          </w:p>
        </w:tc>
        <w:tc>
          <w:tcPr>
            <w:tcW w:w="6399" w:type="dxa"/>
            <w:tcBorders>
              <w:left w:val="single" w:sz="2" w:space="0" w:color="auto"/>
            </w:tcBorders>
            <w:tcMar>
              <w:top w:w="85" w:type="dxa"/>
              <w:left w:w="85" w:type="dxa"/>
              <w:bottom w:w="85" w:type="dxa"/>
              <w:right w:w="85" w:type="dxa"/>
            </w:tcMar>
          </w:tcPr>
          <w:p w14:paraId="0F98BE29" w14:textId="77777777" w:rsidR="00D65738" w:rsidRDefault="00D65738">
            <w:pPr>
              <w:rPr>
                <w:spacing w:val="-2"/>
              </w:rPr>
            </w:pPr>
            <w:r>
              <w:rPr>
                <w:b/>
                <w:bCs/>
                <w:spacing w:val="-2"/>
              </w:rPr>
              <w:t>[●]</w:t>
            </w:r>
          </w:p>
        </w:tc>
      </w:tr>
      <w:tr w:rsidR="00D65738" w14:paraId="3EEC1C58" w14:textId="77777777">
        <w:trPr>
          <w:cantSplit/>
        </w:trPr>
        <w:tc>
          <w:tcPr>
            <w:tcW w:w="720" w:type="dxa"/>
            <w:tcBorders>
              <w:right w:val="single" w:sz="2" w:space="0" w:color="auto"/>
            </w:tcBorders>
          </w:tcPr>
          <w:p w14:paraId="01033907" w14:textId="77777777" w:rsidR="00D65738" w:rsidRDefault="00D65738">
            <w:pPr>
              <w:rPr>
                <w:spacing w:val="-2"/>
              </w:rPr>
            </w:pPr>
            <w:r>
              <w:rPr>
                <w:spacing w:val="-2"/>
              </w:rPr>
              <w:t>5</w:t>
            </w:r>
          </w:p>
        </w:tc>
        <w:tc>
          <w:tcPr>
            <w:tcW w:w="2520" w:type="dxa"/>
            <w:tcBorders>
              <w:left w:val="single" w:sz="2" w:space="0" w:color="auto"/>
              <w:right w:val="single" w:sz="2" w:space="0" w:color="auto"/>
            </w:tcBorders>
            <w:tcMar>
              <w:top w:w="85" w:type="dxa"/>
              <w:left w:w="85" w:type="dxa"/>
              <w:bottom w:w="85" w:type="dxa"/>
              <w:right w:w="85" w:type="dxa"/>
            </w:tcMar>
          </w:tcPr>
          <w:p w14:paraId="73AF7E9B" w14:textId="77777777" w:rsidR="00D65738" w:rsidRDefault="00D65738">
            <w:r>
              <w:rPr>
                <w:b/>
                <w:bCs/>
              </w:rPr>
              <w:t>[●]</w:t>
            </w:r>
          </w:p>
        </w:tc>
        <w:tc>
          <w:tcPr>
            <w:tcW w:w="6399" w:type="dxa"/>
            <w:tcBorders>
              <w:left w:val="single" w:sz="2" w:space="0" w:color="auto"/>
            </w:tcBorders>
            <w:tcMar>
              <w:top w:w="85" w:type="dxa"/>
              <w:left w:w="85" w:type="dxa"/>
              <w:bottom w:w="85" w:type="dxa"/>
              <w:right w:w="85" w:type="dxa"/>
            </w:tcMar>
          </w:tcPr>
          <w:p w14:paraId="2E9901F0" w14:textId="77777777" w:rsidR="00D65738" w:rsidRDefault="00D65738">
            <w:pPr>
              <w:rPr>
                <w:spacing w:val="-2"/>
              </w:rPr>
            </w:pPr>
            <w:r>
              <w:rPr>
                <w:b/>
                <w:bCs/>
                <w:spacing w:val="-2"/>
              </w:rPr>
              <w:t>[●]</w:t>
            </w:r>
          </w:p>
        </w:tc>
      </w:tr>
      <w:tr w:rsidR="00D65738" w14:paraId="55C43F68" w14:textId="77777777">
        <w:trPr>
          <w:cantSplit/>
        </w:trPr>
        <w:tc>
          <w:tcPr>
            <w:tcW w:w="720" w:type="dxa"/>
            <w:tcBorders>
              <w:right w:val="single" w:sz="2" w:space="0" w:color="auto"/>
            </w:tcBorders>
          </w:tcPr>
          <w:p w14:paraId="030832BD" w14:textId="77777777" w:rsidR="00D65738" w:rsidRDefault="00D65738">
            <w:pPr>
              <w:rPr>
                <w:spacing w:val="-2"/>
              </w:rPr>
            </w:pPr>
            <w:r>
              <w:rPr>
                <w:spacing w:val="-2"/>
              </w:rPr>
              <w:t>6</w:t>
            </w:r>
          </w:p>
        </w:tc>
        <w:tc>
          <w:tcPr>
            <w:tcW w:w="2520" w:type="dxa"/>
            <w:tcBorders>
              <w:left w:val="single" w:sz="2" w:space="0" w:color="auto"/>
              <w:right w:val="single" w:sz="2" w:space="0" w:color="auto"/>
            </w:tcBorders>
            <w:tcMar>
              <w:top w:w="85" w:type="dxa"/>
              <w:left w:w="85" w:type="dxa"/>
              <w:bottom w:w="85" w:type="dxa"/>
              <w:right w:w="85" w:type="dxa"/>
            </w:tcMar>
          </w:tcPr>
          <w:p w14:paraId="6C8F3D2C" w14:textId="77777777" w:rsidR="00D65738" w:rsidRDefault="00D65738">
            <w:r>
              <w:rPr>
                <w:b/>
                <w:bCs/>
              </w:rPr>
              <w:t>[●]</w:t>
            </w:r>
          </w:p>
        </w:tc>
        <w:tc>
          <w:tcPr>
            <w:tcW w:w="6399" w:type="dxa"/>
            <w:tcBorders>
              <w:left w:val="single" w:sz="2" w:space="0" w:color="auto"/>
            </w:tcBorders>
            <w:tcMar>
              <w:top w:w="85" w:type="dxa"/>
              <w:left w:w="85" w:type="dxa"/>
              <w:bottom w:w="85" w:type="dxa"/>
              <w:right w:w="85" w:type="dxa"/>
            </w:tcMar>
          </w:tcPr>
          <w:p w14:paraId="4E2AA9E3" w14:textId="77777777" w:rsidR="00D65738" w:rsidRDefault="00D65738">
            <w:pPr>
              <w:rPr>
                <w:spacing w:val="-2"/>
              </w:rPr>
            </w:pPr>
            <w:r>
              <w:rPr>
                <w:b/>
                <w:bCs/>
                <w:spacing w:val="-2"/>
              </w:rPr>
              <w:t>[●]</w:t>
            </w:r>
          </w:p>
        </w:tc>
      </w:tr>
      <w:tr w:rsidR="00D65738" w14:paraId="24B7E431" w14:textId="77777777">
        <w:trPr>
          <w:cantSplit/>
        </w:trPr>
        <w:tc>
          <w:tcPr>
            <w:tcW w:w="720" w:type="dxa"/>
            <w:tcBorders>
              <w:right w:val="single" w:sz="2" w:space="0" w:color="auto"/>
            </w:tcBorders>
          </w:tcPr>
          <w:p w14:paraId="64C15FBB" w14:textId="77777777" w:rsidR="00D65738" w:rsidRDefault="00D65738">
            <w:pPr>
              <w:rPr>
                <w:spacing w:val="-2"/>
              </w:rPr>
            </w:pPr>
            <w:r>
              <w:rPr>
                <w:spacing w:val="-2"/>
              </w:rPr>
              <w:t>7</w:t>
            </w:r>
          </w:p>
        </w:tc>
        <w:tc>
          <w:tcPr>
            <w:tcW w:w="2520" w:type="dxa"/>
            <w:tcBorders>
              <w:left w:val="single" w:sz="2" w:space="0" w:color="auto"/>
              <w:right w:val="single" w:sz="2" w:space="0" w:color="auto"/>
            </w:tcBorders>
            <w:tcMar>
              <w:top w:w="85" w:type="dxa"/>
              <w:left w:w="85" w:type="dxa"/>
              <w:bottom w:w="85" w:type="dxa"/>
              <w:right w:w="85" w:type="dxa"/>
            </w:tcMar>
          </w:tcPr>
          <w:p w14:paraId="698278CD" w14:textId="77777777" w:rsidR="00D65738" w:rsidRDefault="00D65738">
            <w:r>
              <w:rPr>
                <w:b/>
                <w:bCs/>
              </w:rPr>
              <w:t>[●]</w:t>
            </w:r>
          </w:p>
        </w:tc>
        <w:tc>
          <w:tcPr>
            <w:tcW w:w="6399" w:type="dxa"/>
            <w:tcBorders>
              <w:left w:val="single" w:sz="2" w:space="0" w:color="auto"/>
            </w:tcBorders>
            <w:tcMar>
              <w:top w:w="85" w:type="dxa"/>
              <w:left w:w="85" w:type="dxa"/>
              <w:bottom w:w="85" w:type="dxa"/>
              <w:right w:w="85" w:type="dxa"/>
            </w:tcMar>
          </w:tcPr>
          <w:p w14:paraId="4D613194" w14:textId="77777777" w:rsidR="00D65738" w:rsidRDefault="00D65738">
            <w:pPr>
              <w:rPr>
                <w:spacing w:val="-2"/>
              </w:rPr>
            </w:pPr>
            <w:r>
              <w:rPr>
                <w:b/>
                <w:bCs/>
                <w:spacing w:val="-2"/>
              </w:rPr>
              <w:t>[●]</w:t>
            </w:r>
          </w:p>
        </w:tc>
      </w:tr>
      <w:tr w:rsidR="00D65738" w14:paraId="5C823AFE" w14:textId="77777777">
        <w:trPr>
          <w:cantSplit/>
        </w:trPr>
        <w:tc>
          <w:tcPr>
            <w:tcW w:w="720" w:type="dxa"/>
            <w:tcBorders>
              <w:bottom w:val="single" w:sz="4" w:space="0" w:color="auto"/>
              <w:right w:val="single" w:sz="2" w:space="0" w:color="auto"/>
            </w:tcBorders>
          </w:tcPr>
          <w:p w14:paraId="3DB9F515" w14:textId="77777777" w:rsidR="00D65738" w:rsidRDefault="00D65738">
            <w:pPr>
              <w:rPr>
                <w:spacing w:val="-2"/>
              </w:rPr>
            </w:pPr>
          </w:p>
        </w:tc>
        <w:tc>
          <w:tcPr>
            <w:tcW w:w="2520" w:type="dxa"/>
            <w:tcBorders>
              <w:left w:val="single" w:sz="2" w:space="0" w:color="auto"/>
              <w:bottom w:val="single" w:sz="4" w:space="0" w:color="auto"/>
              <w:right w:val="single" w:sz="2" w:space="0" w:color="auto"/>
            </w:tcBorders>
            <w:tcMar>
              <w:top w:w="85" w:type="dxa"/>
              <w:left w:w="85" w:type="dxa"/>
              <w:bottom w:w="85" w:type="dxa"/>
              <w:right w:w="85" w:type="dxa"/>
            </w:tcMar>
          </w:tcPr>
          <w:p w14:paraId="21FBF2D5" w14:textId="77777777" w:rsidR="00D65738" w:rsidRDefault="00D65738"/>
        </w:tc>
        <w:tc>
          <w:tcPr>
            <w:tcW w:w="6399" w:type="dxa"/>
            <w:tcBorders>
              <w:left w:val="single" w:sz="2" w:space="0" w:color="auto"/>
              <w:bottom w:val="single" w:sz="4" w:space="0" w:color="auto"/>
            </w:tcBorders>
            <w:tcMar>
              <w:top w:w="85" w:type="dxa"/>
              <w:left w:w="85" w:type="dxa"/>
              <w:bottom w:w="85" w:type="dxa"/>
              <w:right w:w="85" w:type="dxa"/>
            </w:tcMar>
          </w:tcPr>
          <w:p w14:paraId="599FA4CD" w14:textId="77777777" w:rsidR="00D65738" w:rsidRDefault="00D65738">
            <w:pPr>
              <w:rPr>
                <w:spacing w:val="-2"/>
              </w:rPr>
            </w:pPr>
          </w:p>
        </w:tc>
      </w:tr>
    </w:tbl>
    <w:p w14:paraId="0B1DF90B" w14:textId="77777777" w:rsidR="00D65738" w:rsidRDefault="00D65738"/>
    <w:p w14:paraId="17E7DB83" w14:textId="77777777" w:rsidR="00D65738" w:rsidRDefault="00D65738"/>
    <w:p w14:paraId="34DCF321" w14:textId="77777777" w:rsidR="00D65738" w:rsidRDefault="00D65738">
      <w:pPr>
        <w:jc w:val="both"/>
      </w:pPr>
      <w:r>
        <w:t xml:space="preserve">By the duly authorised representatives signing this Schedule of Deviations below, the Employer and the tenderer agree to and accept this Schedule of Deviations as the only deviations from and amendments to the documents listed in the Tender Data and any addenda thereto listed in the Tender Schedules, as well as any confirmation, clarification or changes to the terms of the Offer agreed by the tenderer and the Employer during this process of Offer and Acceptance.  </w:t>
      </w:r>
    </w:p>
    <w:p w14:paraId="1B67F7DB" w14:textId="77777777" w:rsidR="00D65738" w:rsidRDefault="00D65738"/>
    <w:p w14:paraId="7E9C4F3E" w14:textId="77777777" w:rsidR="00D65738" w:rsidRDefault="00D65738">
      <w:r>
        <w:t xml:space="preserve">It is expressly agreed that no other matter whether in writing, oral communication or implied during the period between the issue of the tender documents and the receipt by the tenderer of a completed signed copy of this Form shall have any meaning or effect in the contract between the parties arising from this Agreement. </w:t>
      </w:r>
    </w:p>
    <w:p w14:paraId="4D98F0B0" w14:textId="77777777" w:rsidR="00D65738" w:rsidRDefault="00D65738"/>
    <w:p w14:paraId="7F5670D1" w14:textId="77777777" w:rsidR="00D65738" w:rsidRDefault="00D65738"/>
    <w:tbl>
      <w:tblPr>
        <w:tblW w:w="9828" w:type="dxa"/>
        <w:tblInd w:w="0" w:type="dxa"/>
        <w:tblLook w:val="0000" w:firstRow="0" w:lastRow="0" w:firstColumn="0" w:lastColumn="0" w:noHBand="0" w:noVBand="0"/>
      </w:tblPr>
      <w:tblGrid>
        <w:gridCol w:w="1188"/>
        <w:gridCol w:w="4140"/>
        <w:gridCol w:w="360"/>
        <w:gridCol w:w="4140"/>
      </w:tblGrid>
      <w:tr w:rsidR="00D65738" w14:paraId="48ECC280" w14:textId="77777777">
        <w:trPr>
          <w:cantSplit/>
        </w:trPr>
        <w:tc>
          <w:tcPr>
            <w:tcW w:w="1188" w:type="dxa"/>
          </w:tcPr>
          <w:p w14:paraId="3232FCCF" w14:textId="77777777" w:rsidR="00D65738" w:rsidRDefault="00D65738">
            <w:pPr>
              <w:rPr>
                <w:rFonts w:cs="Arial"/>
              </w:rPr>
            </w:pPr>
          </w:p>
        </w:tc>
        <w:tc>
          <w:tcPr>
            <w:tcW w:w="4140" w:type="dxa"/>
            <w:tcBorders>
              <w:bottom w:val="dotted" w:sz="4" w:space="0" w:color="auto"/>
            </w:tcBorders>
          </w:tcPr>
          <w:p w14:paraId="691966D7" w14:textId="77777777" w:rsidR="00D65738" w:rsidRDefault="00D65738">
            <w:pPr>
              <w:pStyle w:val="Heading4"/>
            </w:pPr>
            <w:r>
              <w:t>For the tenderer:</w:t>
            </w:r>
          </w:p>
          <w:p w14:paraId="0E8B378D" w14:textId="77777777" w:rsidR="00D65738" w:rsidRDefault="00D65738">
            <w:pPr>
              <w:rPr>
                <w:rFonts w:cs="Arial"/>
              </w:rPr>
            </w:pPr>
          </w:p>
        </w:tc>
        <w:tc>
          <w:tcPr>
            <w:tcW w:w="360" w:type="dxa"/>
          </w:tcPr>
          <w:p w14:paraId="0DDECFDA" w14:textId="77777777" w:rsidR="00D65738" w:rsidRDefault="00D65738">
            <w:pPr>
              <w:rPr>
                <w:rFonts w:cs="Arial"/>
              </w:rPr>
            </w:pPr>
          </w:p>
        </w:tc>
        <w:tc>
          <w:tcPr>
            <w:tcW w:w="4140" w:type="dxa"/>
            <w:tcBorders>
              <w:bottom w:val="dotted" w:sz="4" w:space="0" w:color="auto"/>
            </w:tcBorders>
          </w:tcPr>
          <w:p w14:paraId="37D89771" w14:textId="77777777" w:rsidR="00D65738" w:rsidRDefault="00D65738">
            <w:pPr>
              <w:pStyle w:val="Heading4"/>
              <w:rPr>
                <w:bCs/>
              </w:rPr>
            </w:pPr>
            <w:r>
              <w:rPr>
                <w:bCs/>
              </w:rPr>
              <w:t>For the Employer</w:t>
            </w:r>
          </w:p>
          <w:p w14:paraId="0B369B34" w14:textId="77777777" w:rsidR="00D65738" w:rsidRDefault="00D65738">
            <w:pPr>
              <w:rPr>
                <w:rFonts w:cs="Arial"/>
              </w:rPr>
            </w:pPr>
          </w:p>
        </w:tc>
      </w:tr>
      <w:tr w:rsidR="00D65738" w14:paraId="14E4A008" w14:textId="77777777">
        <w:trPr>
          <w:cantSplit/>
        </w:trPr>
        <w:tc>
          <w:tcPr>
            <w:tcW w:w="1188" w:type="dxa"/>
          </w:tcPr>
          <w:p w14:paraId="3DEE9393" w14:textId="77777777" w:rsidR="00D65738" w:rsidRDefault="00D65738">
            <w:pPr>
              <w:rPr>
                <w:rFonts w:cs="Arial"/>
              </w:rPr>
            </w:pPr>
            <w:r>
              <w:rPr>
                <w:rFonts w:cs="Arial"/>
              </w:rPr>
              <w:t>Signature</w:t>
            </w:r>
          </w:p>
          <w:p w14:paraId="04A03789" w14:textId="77777777" w:rsidR="00D65738" w:rsidRDefault="00D65738">
            <w:pPr>
              <w:rPr>
                <w:rFonts w:cs="Arial"/>
              </w:rPr>
            </w:pPr>
          </w:p>
        </w:tc>
        <w:tc>
          <w:tcPr>
            <w:tcW w:w="4140" w:type="dxa"/>
            <w:tcBorders>
              <w:bottom w:val="dotted" w:sz="4" w:space="0" w:color="auto"/>
            </w:tcBorders>
          </w:tcPr>
          <w:p w14:paraId="117F410A" w14:textId="77777777" w:rsidR="00D65738" w:rsidRDefault="00D65738">
            <w:pPr>
              <w:rPr>
                <w:rFonts w:cs="Arial"/>
              </w:rPr>
            </w:pPr>
          </w:p>
        </w:tc>
        <w:tc>
          <w:tcPr>
            <w:tcW w:w="360" w:type="dxa"/>
          </w:tcPr>
          <w:p w14:paraId="59EECDEF" w14:textId="77777777" w:rsidR="00D65738" w:rsidRDefault="00D65738">
            <w:pPr>
              <w:rPr>
                <w:rFonts w:cs="Arial"/>
              </w:rPr>
            </w:pPr>
          </w:p>
        </w:tc>
        <w:tc>
          <w:tcPr>
            <w:tcW w:w="4140" w:type="dxa"/>
            <w:tcBorders>
              <w:bottom w:val="dotted" w:sz="4" w:space="0" w:color="auto"/>
            </w:tcBorders>
          </w:tcPr>
          <w:p w14:paraId="395F3798" w14:textId="77777777" w:rsidR="00D65738" w:rsidRDefault="00D65738">
            <w:pPr>
              <w:rPr>
                <w:rFonts w:cs="Arial"/>
              </w:rPr>
            </w:pPr>
          </w:p>
        </w:tc>
      </w:tr>
      <w:tr w:rsidR="00D65738" w14:paraId="78093DF8" w14:textId="77777777">
        <w:trPr>
          <w:cantSplit/>
        </w:trPr>
        <w:tc>
          <w:tcPr>
            <w:tcW w:w="1188" w:type="dxa"/>
          </w:tcPr>
          <w:p w14:paraId="21DC1645" w14:textId="77777777" w:rsidR="00D65738" w:rsidRDefault="00D65738">
            <w:pPr>
              <w:rPr>
                <w:rFonts w:cs="Arial"/>
              </w:rPr>
            </w:pPr>
            <w:r>
              <w:rPr>
                <w:rFonts w:cs="Arial"/>
              </w:rPr>
              <w:t>Name</w:t>
            </w:r>
          </w:p>
        </w:tc>
        <w:tc>
          <w:tcPr>
            <w:tcW w:w="4140" w:type="dxa"/>
            <w:tcBorders>
              <w:top w:val="dotted" w:sz="4" w:space="0" w:color="auto"/>
              <w:bottom w:val="dotted" w:sz="4" w:space="0" w:color="auto"/>
            </w:tcBorders>
          </w:tcPr>
          <w:p w14:paraId="134F13DC" w14:textId="77777777" w:rsidR="00D65738" w:rsidRDefault="00D65738">
            <w:pPr>
              <w:rPr>
                <w:rFonts w:cs="Arial"/>
              </w:rPr>
            </w:pPr>
          </w:p>
          <w:p w14:paraId="5BB99AA3" w14:textId="77777777" w:rsidR="00D65738" w:rsidRDefault="00D65738">
            <w:pPr>
              <w:rPr>
                <w:rFonts w:cs="Arial"/>
              </w:rPr>
            </w:pPr>
          </w:p>
        </w:tc>
        <w:tc>
          <w:tcPr>
            <w:tcW w:w="360" w:type="dxa"/>
          </w:tcPr>
          <w:p w14:paraId="7A6E567F" w14:textId="77777777" w:rsidR="00D65738" w:rsidRDefault="00D65738">
            <w:pPr>
              <w:rPr>
                <w:rFonts w:cs="Arial"/>
              </w:rPr>
            </w:pPr>
          </w:p>
        </w:tc>
        <w:tc>
          <w:tcPr>
            <w:tcW w:w="4140" w:type="dxa"/>
            <w:tcBorders>
              <w:top w:val="dotted" w:sz="4" w:space="0" w:color="auto"/>
              <w:bottom w:val="dotted" w:sz="4" w:space="0" w:color="auto"/>
            </w:tcBorders>
          </w:tcPr>
          <w:p w14:paraId="75F94CEE" w14:textId="77777777" w:rsidR="00D65738" w:rsidRDefault="00D65738">
            <w:pPr>
              <w:rPr>
                <w:rFonts w:cs="Arial"/>
              </w:rPr>
            </w:pPr>
          </w:p>
        </w:tc>
      </w:tr>
      <w:tr w:rsidR="00D65738" w14:paraId="27D05351" w14:textId="77777777">
        <w:trPr>
          <w:cantSplit/>
        </w:trPr>
        <w:tc>
          <w:tcPr>
            <w:tcW w:w="1188" w:type="dxa"/>
          </w:tcPr>
          <w:p w14:paraId="159B4882" w14:textId="77777777" w:rsidR="00D65738" w:rsidRDefault="00D65738">
            <w:pPr>
              <w:rPr>
                <w:rFonts w:cs="Arial"/>
              </w:rPr>
            </w:pPr>
            <w:r>
              <w:rPr>
                <w:rFonts w:cs="Arial"/>
              </w:rPr>
              <w:t>Capacity</w:t>
            </w:r>
          </w:p>
          <w:p w14:paraId="01396EFC" w14:textId="77777777" w:rsidR="00D65738" w:rsidRDefault="00D65738">
            <w:pPr>
              <w:rPr>
                <w:rFonts w:cs="Arial"/>
              </w:rPr>
            </w:pPr>
          </w:p>
        </w:tc>
        <w:tc>
          <w:tcPr>
            <w:tcW w:w="4140" w:type="dxa"/>
            <w:tcBorders>
              <w:top w:val="dotted" w:sz="4" w:space="0" w:color="auto"/>
              <w:bottom w:val="dotted" w:sz="4" w:space="0" w:color="auto"/>
            </w:tcBorders>
          </w:tcPr>
          <w:p w14:paraId="13635F2A" w14:textId="77777777" w:rsidR="00D65738" w:rsidRDefault="00D65738">
            <w:pPr>
              <w:rPr>
                <w:rFonts w:cs="Arial"/>
              </w:rPr>
            </w:pPr>
          </w:p>
        </w:tc>
        <w:tc>
          <w:tcPr>
            <w:tcW w:w="360" w:type="dxa"/>
          </w:tcPr>
          <w:p w14:paraId="664688C7" w14:textId="77777777" w:rsidR="00D65738" w:rsidRDefault="00D65738">
            <w:pPr>
              <w:rPr>
                <w:rFonts w:cs="Arial"/>
              </w:rPr>
            </w:pPr>
          </w:p>
        </w:tc>
        <w:tc>
          <w:tcPr>
            <w:tcW w:w="4140" w:type="dxa"/>
            <w:tcBorders>
              <w:top w:val="dotted" w:sz="4" w:space="0" w:color="auto"/>
              <w:bottom w:val="dotted" w:sz="4" w:space="0" w:color="auto"/>
            </w:tcBorders>
          </w:tcPr>
          <w:p w14:paraId="3AFA1A50" w14:textId="77777777" w:rsidR="00D65738" w:rsidRDefault="00D65738">
            <w:pPr>
              <w:rPr>
                <w:rFonts w:cs="Arial"/>
              </w:rPr>
            </w:pPr>
          </w:p>
        </w:tc>
      </w:tr>
      <w:tr w:rsidR="00D65738" w14:paraId="00A01B8E" w14:textId="77777777">
        <w:trPr>
          <w:cantSplit/>
        </w:trPr>
        <w:tc>
          <w:tcPr>
            <w:tcW w:w="1188" w:type="dxa"/>
          </w:tcPr>
          <w:p w14:paraId="7E19259C" w14:textId="77777777" w:rsidR="00D65738" w:rsidRDefault="00D65738">
            <w:pPr>
              <w:rPr>
                <w:rFonts w:cs="Arial"/>
              </w:rPr>
            </w:pPr>
            <w:r>
              <w:rPr>
                <w:rFonts w:cs="Arial"/>
              </w:rPr>
              <w:t>On behalf of</w:t>
            </w:r>
          </w:p>
        </w:tc>
        <w:tc>
          <w:tcPr>
            <w:tcW w:w="4140" w:type="dxa"/>
            <w:tcBorders>
              <w:top w:val="dotted" w:sz="4" w:space="0" w:color="auto"/>
              <w:bottom w:val="dotted" w:sz="4" w:space="0" w:color="auto"/>
            </w:tcBorders>
          </w:tcPr>
          <w:p w14:paraId="25C4D40D" w14:textId="77777777" w:rsidR="00D65738" w:rsidRDefault="00D65738">
            <w:pPr>
              <w:rPr>
                <w:rFonts w:cs="Arial"/>
                <w:i/>
                <w:iCs/>
                <w:sz w:val="16"/>
              </w:rPr>
            </w:pPr>
            <w:r>
              <w:rPr>
                <w:rFonts w:cs="Arial"/>
                <w:i/>
                <w:iCs/>
                <w:sz w:val="16"/>
              </w:rPr>
              <w:t>(Insert name and address of organisation)</w:t>
            </w:r>
          </w:p>
          <w:p w14:paraId="0B07AC4D" w14:textId="77777777" w:rsidR="00D65738" w:rsidRDefault="00D65738"/>
          <w:p w14:paraId="4069B494" w14:textId="77777777" w:rsidR="00D65738" w:rsidRDefault="00D65738"/>
          <w:p w14:paraId="32416ADB" w14:textId="77777777" w:rsidR="00D65738" w:rsidRDefault="00D65738">
            <w:pPr>
              <w:rPr>
                <w:rFonts w:cs="Arial"/>
              </w:rPr>
            </w:pPr>
          </w:p>
        </w:tc>
        <w:tc>
          <w:tcPr>
            <w:tcW w:w="360" w:type="dxa"/>
          </w:tcPr>
          <w:p w14:paraId="12AD2C47" w14:textId="77777777" w:rsidR="00D65738" w:rsidRDefault="00D65738">
            <w:pPr>
              <w:rPr>
                <w:rFonts w:cs="Arial"/>
              </w:rPr>
            </w:pPr>
          </w:p>
        </w:tc>
        <w:tc>
          <w:tcPr>
            <w:tcW w:w="4140" w:type="dxa"/>
            <w:tcBorders>
              <w:top w:val="dotted" w:sz="4" w:space="0" w:color="auto"/>
              <w:bottom w:val="dotted" w:sz="4" w:space="0" w:color="auto"/>
            </w:tcBorders>
          </w:tcPr>
          <w:p w14:paraId="188855AB" w14:textId="77777777" w:rsidR="00D65738" w:rsidRDefault="00D65738">
            <w:pPr>
              <w:rPr>
                <w:rFonts w:cs="Arial"/>
                <w:i/>
                <w:iCs/>
                <w:sz w:val="16"/>
              </w:rPr>
            </w:pPr>
            <w:r>
              <w:rPr>
                <w:rFonts w:cs="Arial"/>
                <w:i/>
                <w:iCs/>
                <w:sz w:val="16"/>
              </w:rPr>
              <w:t>(Insert name and address of organisation)</w:t>
            </w:r>
          </w:p>
          <w:p w14:paraId="414B4B9A" w14:textId="77777777" w:rsidR="00D65738" w:rsidRDefault="00D65738">
            <w:pPr>
              <w:rPr>
                <w:rFonts w:cs="Arial"/>
              </w:rPr>
            </w:pPr>
          </w:p>
        </w:tc>
      </w:tr>
      <w:tr w:rsidR="00D65738" w14:paraId="1F7DF8E4" w14:textId="77777777">
        <w:trPr>
          <w:cantSplit/>
        </w:trPr>
        <w:tc>
          <w:tcPr>
            <w:tcW w:w="1188" w:type="dxa"/>
          </w:tcPr>
          <w:p w14:paraId="194DCA70" w14:textId="77777777" w:rsidR="00D65738" w:rsidRDefault="00D65738">
            <w:pPr>
              <w:rPr>
                <w:rFonts w:cs="Arial"/>
              </w:rPr>
            </w:pPr>
            <w:r>
              <w:rPr>
                <w:rFonts w:cs="Arial"/>
              </w:rPr>
              <w:t>Name &amp; signature of witness</w:t>
            </w:r>
          </w:p>
        </w:tc>
        <w:tc>
          <w:tcPr>
            <w:tcW w:w="4140" w:type="dxa"/>
            <w:tcBorders>
              <w:top w:val="dotted" w:sz="4" w:space="0" w:color="auto"/>
              <w:bottom w:val="dotted" w:sz="4" w:space="0" w:color="auto"/>
            </w:tcBorders>
          </w:tcPr>
          <w:p w14:paraId="585BF8D6" w14:textId="77777777" w:rsidR="00D65738" w:rsidRDefault="00D65738">
            <w:pPr>
              <w:rPr>
                <w:rFonts w:cs="Arial"/>
              </w:rPr>
            </w:pPr>
          </w:p>
        </w:tc>
        <w:tc>
          <w:tcPr>
            <w:tcW w:w="360" w:type="dxa"/>
          </w:tcPr>
          <w:p w14:paraId="5B662064" w14:textId="77777777" w:rsidR="00D65738" w:rsidRDefault="00D65738">
            <w:pPr>
              <w:rPr>
                <w:rFonts w:cs="Arial"/>
              </w:rPr>
            </w:pPr>
          </w:p>
        </w:tc>
        <w:tc>
          <w:tcPr>
            <w:tcW w:w="4140" w:type="dxa"/>
            <w:tcBorders>
              <w:top w:val="dotted" w:sz="4" w:space="0" w:color="auto"/>
              <w:bottom w:val="dotted" w:sz="4" w:space="0" w:color="auto"/>
            </w:tcBorders>
          </w:tcPr>
          <w:p w14:paraId="77F57B09" w14:textId="77777777" w:rsidR="00D65738" w:rsidRDefault="00D65738">
            <w:pPr>
              <w:rPr>
                <w:rFonts w:cs="Arial"/>
              </w:rPr>
            </w:pPr>
          </w:p>
        </w:tc>
      </w:tr>
      <w:tr w:rsidR="00D65738" w14:paraId="406B4ED7" w14:textId="77777777">
        <w:trPr>
          <w:cantSplit/>
        </w:trPr>
        <w:tc>
          <w:tcPr>
            <w:tcW w:w="1188" w:type="dxa"/>
          </w:tcPr>
          <w:p w14:paraId="3EC1F69B" w14:textId="77777777" w:rsidR="00D65738" w:rsidRDefault="00D65738">
            <w:pPr>
              <w:rPr>
                <w:rFonts w:cs="Arial"/>
              </w:rPr>
            </w:pPr>
          </w:p>
          <w:p w14:paraId="321E5F7E" w14:textId="77777777" w:rsidR="00D65738" w:rsidRDefault="00D65738">
            <w:pPr>
              <w:rPr>
                <w:rFonts w:cs="Arial"/>
              </w:rPr>
            </w:pPr>
            <w:r>
              <w:rPr>
                <w:rFonts w:cs="Arial"/>
              </w:rPr>
              <w:t>Date</w:t>
            </w:r>
          </w:p>
        </w:tc>
        <w:tc>
          <w:tcPr>
            <w:tcW w:w="4140" w:type="dxa"/>
            <w:tcBorders>
              <w:top w:val="dotted" w:sz="4" w:space="0" w:color="auto"/>
              <w:bottom w:val="dotted" w:sz="4" w:space="0" w:color="auto"/>
            </w:tcBorders>
          </w:tcPr>
          <w:p w14:paraId="52422DAE" w14:textId="77777777" w:rsidR="00D65738" w:rsidRDefault="00D65738">
            <w:pPr>
              <w:rPr>
                <w:rFonts w:cs="Arial"/>
              </w:rPr>
            </w:pPr>
          </w:p>
        </w:tc>
        <w:tc>
          <w:tcPr>
            <w:tcW w:w="360" w:type="dxa"/>
          </w:tcPr>
          <w:p w14:paraId="4FDF3BEF" w14:textId="77777777" w:rsidR="00D65738" w:rsidRDefault="00D65738">
            <w:pPr>
              <w:rPr>
                <w:rFonts w:cs="Arial"/>
              </w:rPr>
            </w:pPr>
          </w:p>
        </w:tc>
        <w:tc>
          <w:tcPr>
            <w:tcW w:w="4140" w:type="dxa"/>
            <w:tcBorders>
              <w:top w:val="dotted" w:sz="4" w:space="0" w:color="auto"/>
              <w:bottom w:val="dotted" w:sz="4" w:space="0" w:color="auto"/>
            </w:tcBorders>
          </w:tcPr>
          <w:p w14:paraId="420B23DB" w14:textId="77777777" w:rsidR="00D65738" w:rsidRDefault="00D65738">
            <w:pPr>
              <w:rPr>
                <w:rFonts w:cs="Arial"/>
              </w:rPr>
            </w:pPr>
          </w:p>
        </w:tc>
      </w:tr>
    </w:tbl>
    <w:p w14:paraId="6FBC767A" w14:textId="77777777" w:rsidR="00D65738" w:rsidRDefault="00D65738"/>
    <w:p w14:paraId="2C1A2780" w14:textId="77777777" w:rsidR="00D65738" w:rsidRDefault="00D65738">
      <w:r>
        <w:rPr>
          <w:rFonts w:cs="Arial"/>
        </w:rPr>
        <w:br w:type="page"/>
      </w:r>
    </w:p>
    <w:p w14:paraId="026A12AD" w14:textId="77777777" w:rsidR="00D65738" w:rsidRDefault="00D65738">
      <w:pPr>
        <w:pStyle w:val="Style26ptTopSinglesolidlineAuto075ptLinewidthFr"/>
      </w:pPr>
      <w:r>
        <w:lastRenderedPageBreak/>
        <w:t>C1.2 TSC3 Contract Data</w:t>
      </w:r>
    </w:p>
    <w:p w14:paraId="3A5B1AAA" w14:textId="77777777" w:rsidR="00D65738" w:rsidRDefault="00D65738">
      <w:pPr>
        <w:rPr>
          <w:rFonts w:cs="Arial"/>
        </w:rPr>
      </w:pPr>
    </w:p>
    <w:p w14:paraId="541ABEDB" w14:textId="77777777" w:rsidR="00D65738" w:rsidRDefault="00D65738">
      <w:pPr>
        <w:pStyle w:val="Heading1"/>
        <w:rPr>
          <w:rFonts w:cs="Arial"/>
        </w:rPr>
      </w:pPr>
      <w:r>
        <w:t xml:space="preserve">Part one - Data provided by the </w:t>
      </w:r>
      <w:r>
        <w:rPr>
          <w:i/>
        </w:rPr>
        <w:t>Employer</w:t>
      </w:r>
    </w:p>
    <w:p w14:paraId="2118B2E6" w14:textId="77777777" w:rsidR="00D65738" w:rsidRDefault="00D65738">
      <w:pPr>
        <w:rPr>
          <w:rFonts w:cs="Arial"/>
        </w:rPr>
      </w:pPr>
    </w:p>
    <w:p w14:paraId="4B93E524" w14:textId="77777777" w:rsidR="00D65738" w:rsidRDefault="00D65738">
      <w:pPr>
        <w:rPr>
          <w:rFonts w:cs="Arial"/>
          <w:b/>
        </w:rPr>
      </w:pPr>
      <w:r>
        <w:rPr>
          <w:rFonts w:cs="Arial"/>
          <w:b/>
        </w:rPr>
        <w:t>[Instructions to the contract compiler:  (delete these two notes in the final draft of a contract)</w:t>
      </w:r>
    </w:p>
    <w:p w14:paraId="03CA69C7" w14:textId="77777777" w:rsidR="00D65738" w:rsidRDefault="00D65738">
      <w:pPr>
        <w:rPr>
          <w:rFonts w:cs="Arial"/>
        </w:rPr>
      </w:pPr>
    </w:p>
    <w:p w14:paraId="0748A6A7" w14:textId="77777777" w:rsidR="00D65738" w:rsidRDefault="00D65738">
      <w:pPr>
        <w:numPr>
          <w:ilvl w:val="0"/>
          <w:numId w:val="15"/>
        </w:numPr>
        <w:rPr>
          <w:rFonts w:cs="Arial"/>
        </w:rPr>
      </w:pPr>
      <w:r>
        <w:rPr>
          <w:rFonts w:cs="Arial"/>
        </w:rPr>
        <w:t xml:space="preserve">Please read the relevant clauses in the conditions of contract before you enter data.  The number of the clause which requires the data is shown in the left hand column for each statement however other clauses may also use the same data.  </w:t>
      </w:r>
    </w:p>
    <w:p w14:paraId="092E005B" w14:textId="77777777" w:rsidR="00D65738" w:rsidRDefault="00D65738">
      <w:pPr>
        <w:rPr>
          <w:rFonts w:cs="Arial"/>
        </w:rPr>
      </w:pPr>
    </w:p>
    <w:p w14:paraId="44D05290" w14:textId="77777777" w:rsidR="00D65738" w:rsidRDefault="00D65738">
      <w:pPr>
        <w:numPr>
          <w:ilvl w:val="0"/>
          <w:numId w:val="15"/>
        </w:numPr>
        <w:rPr>
          <w:rFonts w:cs="Arial"/>
        </w:rPr>
      </w:pPr>
      <w:r>
        <w:rPr>
          <w:rFonts w:cs="Arial"/>
        </w:rPr>
        <w:t>Some TSC3 options are always selected by Eskom Holdings SOC Ltd.   The remaining TSC3 options are identified by shading in the left hand column.  In the event that the option is not required select and delete the whole row.  Where the following symbol is used “</w:t>
      </w:r>
      <w:r>
        <w:rPr>
          <w:rFonts w:cs="Arial"/>
          <w:b/>
          <w:bCs/>
          <w:highlight w:val="lightGray"/>
        </w:rPr>
        <w:t>[●]</w:t>
      </w:r>
      <w:r>
        <w:rPr>
          <w:rFonts w:cs="Arial"/>
          <w:b/>
          <w:bCs/>
        </w:rPr>
        <w:t xml:space="preserve">” - </w:t>
      </w:r>
      <w:r>
        <w:rPr>
          <w:rFonts w:cs="Arial"/>
          <w:bCs/>
        </w:rPr>
        <w:t>data is required to be inserted relevant to the specific option selected</w:t>
      </w:r>
      <w:r>
        <w:rPr>
          <w:rFonts w:cs="Arial"/>
        </w:rPr>
        <w:t>.]</w:t>
      </w:r>
    </w:p>
    <w:p w14:paraId="06FC3E4D" w14:textId="77777777" w:rsidR="00D65738" w:rsidRDefault="00D65738">
      <w:pPr>
        <w:rPr>
          <w:rFonts w:cs="Arial"/>
        </w:rPr>
      </w:pPr>
    </w:p>
    <w:p w14:paraId="15EEB73D" w14:textId="77777777" w:rsidR="00D65738" w:rsidRDefault="00D65738">
      <w:pPr>
        <w:rPr>
          <w:rFonts w:cs="Arial"/>
        </w:rPr>
      </w:pPr>
      <w:r>
        <w:rPr>
          <w:rFonts w:cs="Arial"/>
        </w:rPr>
        <w:t>Completion of this data in full, according to the Options chosen, is essential to create a complete contract.</w:t>
      </w:r>
    </w:p>
    <w:p w14:paraId="01F85989" w14:textId="77777777" w:rsidR="00D65738" w:rsidRDefault="00D65738">
      <w:pPr>
        <w:rPr>
          <w:rFonts w:cs="Arial"/>
        </w:rPr>
      </w:pPr>
    </w:p>
    <w:tbl>
      <w:tblPr>
        <w:tblW w:w="9805" w:type="dxa"/>
        <w:tblInd w:w="0" w:type="dxa"/>
        <w:tblBorders>
          <w:insideH w:val="single" w:sz="4" w:space="0" w:color="auto"/>
        </w:tblBorders>
        <w:tblLayout w:type="fixed"/>
        <w:tblCellMar>
          <w:top w:w="85" w:type="dxa"/>
          <w:left w:w="85" w:type="dxa"/>
          <w:bottom w:w="85" w:type="dxa"/>
          <w:right w:w="85" w:type="dxa"/>
        </w:tblCellMar>
        <w:tblLook w:val="0000" w:firstRow="0" w:lastRow="0" w:firstColumn="0" w:lastColumn="0" w:noHBand="0" w:noVBand="0"/>
      </w:tblPr>
      <w:tblGrid>
        <w:gridCol w:w="936"/>
        <w:gridCol w:w="144"/>
        <w:gridCol w:w="564"/>
        <w:gridCol w:w="3396"/>
        <w:gridCol w:w="900"/>
        <w:gridCol w:w="1620"/>
        <w:gridCol w:w="1880"/>
        <w:gridCol w:w="284"/>
        <w:gridCol w:w="81"/>
      </w:tblGrid>
      <w:tr w:rsidR="00D65738" w14:paraId="786F3903" w14:textId="77777777">
        <w:tc>
          <w:tcPr>
            <w:tcW w:w="1080" w:type="dxa"/>
            <w:gridSpan w:val="2"/>
          </w:tcPr>
          <w:p w14:paraId="2F8F7CFD" w14:textId="77777777" w:rsidR="00D65738" w:rsidRDefault="00D65738">
            <w:pPr>
              <w:rPr>
                <w:b/>
                <w:bCs/>
                <w:sz w:val="24"/>
              </w:rPr>
            </w:pPr>
            <w:r>
              <w:rPr>
                <w:b/>
                <w:bCs/>
                <w:sz w:val="24"/>
              </w:rPr>
              <w:t>Clause</w:t>
            </w:r>
          </w:p>
        </w:tc>
        <w:tc>
          <w:tcPr>
            <w:tcW w:w="3960" w:type="dxa"/>
            <w:gridSpan w:val="2"/>
          </w:tcPr>
          <w:p w14:paraId="2EBAD3CD" w14:textId="77777777" w:rsidR="00D65738" w:rsidRDefault="00D65738">
            <w:pPr>
              <w:pStyle w:val="Heading2"/>
            </w:pPr>
            <w:r>
              <w:t>Statement</w:t>
            </w:r>
          </w:p>
        </w:tc>
        <w:tc>
          <w:tcPr>
            <w:tcW w:w="4765" w:type="dxa"/>
            <w:gridSpan w:val="5"/>
          </w:tcPr>
          <w:p w14:paraId="505C1A71" w14:textId="77777777" w:rsidR="00D65738" w:rsidRDefault="00D65738">
            <w:pPr>
              <w:pStyle w:val="Heading2"/>
            </w:pPr>
            <w:r>
              <w:t>Data</w:t>
            </w:r>
          </w:p>
        </w:tc>
      </w:tr>
      <w:tr w:rsidR="00D65738" w14:paraId="2AE68081" w14:textId="77777777">
        <w:tc>
          <w:tcPr>
            <w:tcW w:w="1080" w:type="dxa"/>
            <w:gridSpan w:val="2"/>
          </w:tcPr>
          <w:p w14:paraId="5DEB31BB" w14:textId="77777777" w:rsidR="00D65738" w:rsidRDefault="00D65738">
            <w:pPr>
              <w:rPr>
                <w:bCs/>
                <w:sz w:val="24"/>
              </w:rPr>
            </w:pPr>
            <w:r>
              <w:rPr>
                <w:bCs/>
                <w:sz w:val="24"/>
              </w:rPr>
              <w:t>1</w:t>
            </w:r>
          </w:p>
        </w:tc>
        <w:tc>
          <w:tcPr>
            <w:tcW w:w="3960" w:type="dxa"/>
            <w:gridSpan w:val="2"/>
          </w:tcPr>
          <w:p w14:paraId="22DFC6B3" w14:textId="77777777" w:rsidR="00D65738" w:rsidRDefault="00D65738">
            <w:pPr>
              <w:pStyle w:val="Heading2"/>
            </w:pPr>
            <w:r>
              <w:t>General</w:t>
            </w:r>
          </w:p>
        </w:tc>
        <w:tc>
          <w:tcPr>
            <w:tcW w:w="4765" w:type="dxa"/>
            <w:gridSpan w:val="5"/>
          </w:tcPr>
          <w:p w14:paraId="7DD68CDA" w14:textId="77777777" w:rsidR="00D65738" w:rsidRDefault="00D65738">
            <w:pPr>
              <w:pStyle w:val="Heading2"/>
            </w:pPr>
          </w:p>
        </w:tc>
      </w:tr>
      <w:tr w:rsidR="00D65738" w14:paraId="3841CD3A" w14:textId="77777777">
        <w:tc>
          <w:tcPr>
            <w:tcW w:w="1080" w:type="dxa"/>
            <w:gridSpan w:val="2"/>
            <w:tcBorders>
              <w:bottom w:val="nil"/>
            </w:tcBorders>
          </w:tcPr>
          <w:p w14:paraId="67DCB1B3" w14:textId="77777777" w:rsidR="00D65738" w:rsidRDefault="00D65738">
            <w:pPr>
              <w:rPr>
                <w:rStyle w:val="EndnoteReference"/>
              </w:rPr>
            </w:pPr>
          </w:p>
        </w:tc>
        <w:tc>
          <w:tcPr>
            <w:tcW w:w="3960" w:type="dxa"/>
            <w:gridSpan w:val="2"/>
            <w:tcBorders>
              <w:bottom w:val="nil"/>
            </w:tcBorders>
          </w:tcPr>
          <w:p w14:paraId="1899FBE4" w14:textId="77777777" w:rsidR="00D65738" w:rsidRDefault="00D65738">
            <w:r>
              <w:t xml:space="preserve">The </w:t>
            </w:r>
            <w:r>
              <w:rPr>
                <w:i/>
              </w:rPr>
              <w:t xml:space="preserve">conditions of contract </w:t>
            </w:r>
            <w:r>
              <w:t xml:space="preserve">are the core clauses and the clauses for main Option: </w:t>
            </w:r>
          </w:p>
        </w:tc>
        <w:tc>
          <w:tcPr>
            <w:tcW w:w="4765" w:type="dxa"/>
            <w:gridSpan w:val="5"/>
            <w:tcBorders>
              <w:bottom w:val="nil"/>
            </w:tcBorders>
          </w:tcPr>
          <w:p w14:paraId="666127D4" w14:textId="77777777" w:rsidR="00D65738" w:rsidRDefault="00D65738">
            <w:pPr>
              <w:rPr>
                <w:b/>
              </w:rPr>
            </w:pPr>
          </w:p>
        </w:tc>
      </w:tr>
      <w:tr w:rsidR="00D65738" w14:paraId="61671318" w14:textId="77777777">
        <w:trPr>
          <w:hidden/>
        </w:trPr>
        <w:tc>
          <w:tcPr>
            <w:tcW w:w="1080" w:type="dxa"/>
            <w:gridSpan w:val="2"/>
            <w:tcBorders>
              <w:top w:val="nil"/>
              <w:bottom w:val="nil"/>
            </w:tcBorders>
            <w:shd w:val="clear" w:color="auto" w:fill="D9D9D9"/>
          </w:tcPr>
          <w:p w14:paraId="4F6B0269" w14:textId="77777777" w:rsidR="00D65738" w:rsidRDefault="00D65738">
            <w:pPr>
              <w:pStyle w:val="Header"/>
              <w:rPr>
                <w:rFonts w:ascii="Times New Roman" w:hAnsi="Times New Roman"/>
                <w:vanish/>
              </w:rPr>
            </w:pPr>
          </w:p>
        </w:tc>
        <w:tc>
          <w:tcPr>
            <w:tcW w:w="3960" w:type="dxa"/>
            <w:gridSpan w:val="2"/>
            <w:tcBorders>
              <w:top w:val="nil"/>
              <w:bottom w:val="nil"/>
            </w:tcBorders>
          </w:tcPr>
          <w:p w14:paraId="574855E7" w14:textId="77777777" w:rsidR="00D65738" w:rsidRDefault="00D65738"/>
        </w:tc>
        <w:tc>
          <w:tcPr>
            <w:tcW w:w="4765" w:type="dxa"/>
            <w:gridSpan w:val="5"/>
            <w:tcBorders>
              <w:top w:val="nil"/>
              <w:bottom w:val="nil"/>
            </w:tcBorders>
          </w:tcPr>
          <w:p w14:paraId="0D145E01" w14:textId="77777777" w:rsidR="00D65738" w:rsidRDefault="00D65738">
            <w:pPr>
              <w:rPr>
                <w:b/>
              </w:rPr>
            </w:pPr>
            <w:r>
              <w:rPr>
                <w:b/>
              </w:rPr>
              <w:t>A:</w:t>
            </w:r>
            <w:r>
              <w:rPr>
                <w:b/>
              </w:rPr>
              <w:tab/>
            </w:r>
            <w:r>
              <w:rPr>
                <w:b/>
              </w:rPr>
              <w:tab/>
              <w:t>Priced contract with price list</w:t>
            </w:r>
          </w:p>
        </w:tc>
      </w:tr>
      <w:tr w:rsidR="00D65738" w14:paraId="4C32E40E" w14:textId="77777777">
        <w:tc>
          <w:tcPr>
            <w:tcW w:w="1080" w:type="dxa"/>
            <w:gridSpan w:val="2"/>
            <w:tcBorders>
              <w:top w:val="nil"/>
              <w:bottom w:val="nil"/>
            </w:tcBorders>
          </w:tcPr>
          <w:p w14:paraId="4A546B8A" w14:textId="77777777" w:rsidR="00D65738" w:rsidRDefault="00D65738">
            <w:pPr>
              <w:rPr>
                <w:bCs/>
              </w:rPr>
            </w:pPr>
          </w:p>
        </w:tc>
        <w:tc>
          <w:tcPr>
            <w:tcW w:w="3960" w:type="dxa"/>
            <w:gridSpan w:val="2"/>
            <w:tcBorders>
              <w:top w:val="nil"/>
              <w:bottom w:val="nil"/>
            </w:tcBorders>
          </w:tcPr>
          <w:p w14:paraId="23AE7596" w14:textId="77777777" w:rsidR="00D65738" w:rsidRDefault="00D65738">
            <w:r>
              <w:t>dispute resolution Option</w:t>
            </w:r>
          </w:p>
        </w:tc>
        <w:tc>
          <w:tcPr>
            <w:tcW w:w="4765" w:type="dxa"/>
            <w:gridSpan w:val="5"/>
            <w:tcBorders>
              <w:top w:val="nil"/>
              <w:bottom w:val="nil"/>
            </w:tcBorders>
          </w:tcPr>
          <w:p w14:paraId="76E1B6E8" w14:textId="77777777" w:rsidR="00D65738" w:rsidRDefault="00D65738">
            <w:pPr>
              <w:widowControl w:val="0"/>
              <w:tabs>
                <w:tab w:val="left" w:pos="-720"/>
              </w:tabs>
              <w:ind w:left="720" w:hanging="720"/>
              <w:rPr>
                <w:b/>
                <w:bCs/>
              </w:rPr>
            </w:pPr>
            <w:r>
              <w:rPr>
                <w:b/>
              </w:rPr>
              <w:t>W1:  Dispute resolution procedure</w:t>
            </w:r>
          </w:p>
        </w:tc>
      </w:tr>
      <w:tr w:rsidR="00D65738" w14:paraId="07B0C4AF" w14:textId="77777777">
        <w:tc>
          <w:tcPr>
            <w:tcW w:w="1080" w:type="dxa"/>
            <w:gridSpan w:val="2"/>
            <w:tcBorders>
              <w:top w:val="nil"/>
              <w:bottom w:val="nil"/>
            </w:tcBorders>
          </w:tcPr>
          <w:p w14:paraId="5763DE00" w14:textId="77777777" w:rsidR="00D65738" w:rsidRDefault="00D65738"/>
        </w:tc>
        <w:tc>
          <w:tcPr>
            <w:tcW w:w="3960" w:type="dxa"/>
            <w:gridSpan w:val="2"/>
            <w:tcBorders>
              <w:top w:val="nil"/>
              <w:bottom w:val="nil"/>
            </w:tcBorders>
          </w:tcPr>
          <w:p w14:paraId="2D489BF0" w14:textId="77777777" w:rsidR="00D65738" w:rsidRDefault="00D65738">
            <w:r>
              <w:t>and secondary Options</w:t>
            </w:r>
          </w:p>
        </w:tc>
        <w:tc>
          <w:tcPr>
            <w:tcW w:w="4765" w:type="dxa"/>
            <w:gridSpan w:val="5"/>
            <w:tcBorders>
              <w:top w:val="nil"/>
              <w:bottom w:val="nil"/>
            </w:tcBorders>
          </w:tcPr>
          <w:p w14:paraId="55931C47" w14:textId="77777777" w:rsidR="00D65738" w:rsidRDefault="00D65738">
            <w:pPr>
              <w:rPr>
                <w:b/>
              </w:rPr>
            </w:pPr>
          </w:p>
        </w:tc>
      </w:tr>
      <w:tr w:rsidR="00D65738" w14:paraId="3ECC5135" w14:textId="77777777">
        <w:tc>
          <w:tcPr>
            <w:tcW w:w="1080" w:type="dxa"/>
            <w:gridSpan w:val="2"/>
            <w:tcBorders>
              <w:top w:val="nil"/>
              <w:bottom w:val="nil"/>
            </w:tcBorders>
            <w:shd w:val="clear" w:color="auto" w:fill="D9D9D9"/>
          </w:tcPr>
          <w:p w14:paraId="23762ED7" w14:textId="77777777" w:rsidR="00D65738" w:rsidRDefault="00D65738"/>
        </w:tc>
        <w:tc>
          <w:tcPr>
            <w:tcW w:w="3960" w:type="dxa"/>
            <w:gridSpan w:val="2"/>
            <w:tcBorders>
              <w:top w:val="nil"/>
              <w:bottom w:val="nil"/>
            </w:tcBorders>
          </w:tcPr>
          <w:p w14:paraId="07EFA99A" w14:textId="77777777" w:rsidR="00D65738" w:rsidRDefault="00D65738"/>
        </w:tc>
        <w:tc>
          <w:tcPr>
            <w:tcW w:w="4765" w:type="dxa"/>
            <w:gridSpan w:val="5"/>
            <w:tcBorders>
              <w:top w:val="nil"/>
              <w:bottom w:val="nil"/>
            </w:tcBorders>
          </w:tcPr>
          <w:p w14:paraId="09DEAE2B" w14:textId="281B78B8" w:rsidR="00D65738" w:rsidRDefault="00D65738">
            <w:pPr>
              <w:rPr>
                <w:b/>
              </w:rPr>
            </w:pPr>
            <w:r>
              <w:rPr>
                <w:b/>
              </w:rPr>
              <w:t>X1:</w:t>
            </w:r>
            <w:r>
              <w:rPr>
                <w:b/>
              </w:rPr>
              <w:tab/>
            </w:r>
            <w:r>
              <w:rPr>
                <w:b/>
              </w:rPr>
              <w:tab/>
              <w:t xml:space="preserve">Price adjustment for inflation </w:t>
            </w:r>
          </w:p>
        </w:tc>
      </w:tr>
      <w:tr w:rsidR="00D65738" w14:paraId="58C4949E" w14:textId="77777777">
        <w:tc>
          <w:tcPr>
            <w:tcW w:w="1080" w:type="dxa"/>
            <w:gridSpan w:val="2"/>
            <w:tcBorders>
              <w:top w:val="nil"/>
              <w:bottom w:val="nil"/>
            </w:tcBorders>
          </w:tcPr>
          <w:p w14:paraId="3F5430D3" w14:textId="77777777" w:rsidR="00D65738" w:rsidRDefault="00D65738">
            <w:pPr>
              <w:rPr>
                <w:bCs/>
              </w:rPr>
            </w:pPr>
          </w:p>
        </w:tc>
        <w:tc>
          <w:tcPr>
            <w:tcW w:w="3960" w:type="dxa"/>
            <w:gridSpan w:val="2"/>
            <w:tcBorders>
              <w:top w:val="nil"/>
              <w:bottom w:val="nil"/>
            </w:tcBorders>
          </w:tcPr>
          <w:p w14:paraId="1BE1EEF0" w14:textId="77777777" w:rsidR="00D65738" w:rsidRDefault="00D65738">
            <w:pPr>
              <w:widowControl w:val="0"/>
              <w:tabs>
                <w:tab w:val="left" w:pos="-720"/>
              </w:tabs>
              <w:rPr>
                <w:b/>
                <w:bCs/>
                <w:sz w:val="16"/>
                <w:szCs w:val="16"/>
              </w:rPr>
            </w:pPr>
          </w:p>
        </w:tc>
        <w:tc>
          <w:tcPr>
            <w:tcW w:w="4765" w:type="dxa"/>
            <w:gridSpan w:val="5"/>
            <w:tcBorders>
              <w:top w:val="nil"/>
              <w:bottom w:val="nil"/>
            </w:tcBorders>
          </w:tcPr>
          <w:p w14:paraId="6A40F359" w14:textId="69276A07" w:rsidR="00D65738" w:rsidRDefault="00D65738">
            <w:pPr>
              <w:widowControl w:val="0"/>
              <w:tabs>
                <w:tab w:val="left" w:pos="-720"/>
              </w:tabs>
              <w:rPr>
                <w:b/>
                <w:bCs/>
              </w:rPr>
            </w:pPr>
            <w:r>
              <w:rPr>
                <w:b/>
                <w:bCs/>
              </w:rPr>
              <w:t>X2</w:t>
            </w:r>
            <w:r>
              <w:rPr>
                <w:b/>
                <w:bCs/>
              </w:rPr>
              <w:tab/>
            </w:r>
            <w:r>
              <w:rPr>
                <w:b/>
                <w:bCs/>
              </w:rPr>
              <w:tab/>
              <w:t>Changes in the law</w:t>
            </w:r>
          </w:p>
        </w:tc>
      </w:tr>
      <w:tr w:rsidR="00D65738" w14:paraId="6D16EDA2" w14:textId="77777777">
        <w:tc>
          <w:tcPr>
            <w:tcW w:w="1080" w:type="dxa"/>
            <w:gridSpan w:val="2"/>
            <w:tcBorders>
              <w:top w:val="nil"/>
              <w:bottom w:val="nil"/>
            </w:tcBorders>
            <w:shd w:val="clear" w:color="auto" w:fill="D9D9D9"/>
          </w:tcPr>
          <w:p w14:paraId="088651D6" w14:textId="77777777" w:rsidR="00D65738" w:rsidRDefault="00D65738"/>
        </w:tc>
        <w:tc>
          <w:tcPr>
            <w:tcW w:w="3960" w:type="dxa"/>
            <w:gridSpan w:val="2"/>
            <w:tcBorders>
              <w:top w:val="nil"/>
              <w:bottom w:val="nil"/>
            </w:tcBorders>
          </w:tcPr>
          <w:p w14:paraId="23FE2974" w14:textId="77777777" w:rsidR="00D65738" w:rsidRDefault="00D65738"/>
        </w:tc>
        <w:tc>
          <w:tcPr>
            <w:tcW w:w="4765" w:type="dxa"/>
            <w:gridSpan w:val="5"/>
            <w:tcBorders>
              <w:top w:val="nil"/>
              <w:bottom w:val="nil"/>
            </w:tcBorders>
          </w:tcPr>
          <w:p w14:paraId="68890F25" w14:textId="44A03CEB" w:rsidR="00D65738" w:rsidRDefault="00F1328A">
            <w:pPr>
              <w:rPr>
                <w:b/>
              </w:rPr>
            </w:pPr>
            <w:r>
              <w:rPr>
                <w:b/>
                <w:bCs/>
              </w:rPr>
              <w:t>X</w:t>
            </w:r>
            <w:r w:rsidR="00C242F3">
              <w:rPr>
                <w:b/>
                <w:bCs/>
              </w:rPr>
              <w:t>12</w:t>
            </w:r>
            <w:r>
              <w:rPr>
                <w:b/>
                <w:bCs/>
              </w:rPr>
              <w:t xml:space="preserve">:     </w:t>
            </w:r>
            <w:r w:rsidR="00C242F3">
              <w:rPr>
                <w:b/>
                <w:bCs/>
              </w:rPr>
              <w:t>Partnering</w:t>
            </w:r>
          </w:p>
        </w:tc>
      </w:tr>
      <w:tr w:rsidR="00D65738" w14:paraId="1D560789" w14:textId="77777777">
        <w:tc>
          <w:tcPr>
            <w:tcW w:w="1080" w:type="dxa"/>
            <w:gridSpan w:val="2"/>
            <w:tcBorders>
              <w:top w:val="nil"/>
              <w:bottom w:val="nil"/>
            </w:tcBorders>
            <w:shd w:val="clear" w:color="auto" w:fill="D9D9D9"/>
          </w:tcPr>
          <w:p w14:paraId="23A74EF9" w14:textId="77777777" w:rsidR="00D65738" w:rsidRDefault="00D65738"/>
        </w:tc>
        <w:tc>
          <w:tcPr>
            <w:tcW w:w="3960" w:type="dxa"/>
            <w:gridSpan w:val="2"/>
            <w:tcBorders>
              <w:top w:val="nil"/>
              <w:bottom w:val="nil"/>
            </w:tcBorders>
          </w:tcPr>
          <w:p w14:paraId="648D6851" w14:textId="77777777" w:rsidR="00D65738" w:rsidRDefault="00D65738"/>
        </w:tc>
        <w:tc>
          <w:tcPr>
            <w:tcW w:w="4765" w:type="dxa"/>
            <w:gridSpan w:val="5"/>
            <w:tcBorders>
              <w:top w:val="nil"/>
              <w:bottom w:val="nil"/>
            </w:tcBorders>
          </w:tcPr>
          <w:p w14:paraId="1FE7DEAB" w14:textId="77777777" w:rsidR="00D65738" w:rsidRDefault="00D65738">
            <w:pPr>
              <w:rPr>
                <w:b/>
              </w:rPr>
            </w:pPr>
            <w:r>
              <w:rPr>
                <w:b/>
                <w:bCs/>
              </w:rPr>
              <w:t>X17:</w:t>
            </w:r>
            <w:r>
              <w:rPr>
                <w:b/>
                <w:bCs/>
              </w:rPr>
              <w:tab/>
              <w:t>Low service damages</w:t>
            </w:r>
          </w:p>
        </w:tc>
      </w:tr>
      <w:tr w:rsidR="00D65738" w14:paraId="536E1E3E" w14:textId="77777777">
        <w:tc>
          <w:tcPr>
            <w:tcW w:w="1080" w:type="dxa"/>
            <w:gridSpan w:val="2"/>
            <w:tcBorders>
              <w:top w:val="nil"/>
              <w:bottom w:val="nil"/>
            </w:tcBorders>
            <w:shd w:val="clear" w:color="auto" w:fill="D9D9D9"/>
          </w:tcPr>
          <w:p w14:paraId="086BDC34" w14:textId="77777777" w:rsidR="00D65738" w:rsidRDefault="00D65738"/>
        </w:tc>
        <w:tc>
          <w:tcPr>
            <w:tcW w:w="3960" w:type="dxa"/>
            <w:gridSpan w:val="2"/>
            <w:tcBorders>
              <w:top w:val="nil"/>
              <w:bottom w:val="nil"/>
            </w:tcBorders>
          </w:tcPr>
          <w:p w14:paraId="2CEB6AAB" w14:textId="77777777" w:rsidR="00D65738" w:rsidRDefault="00D65738"/>
        </w:tc>
        <w:tc>
          <w:tcPr>
            <w:tcW w:w="4765" w:type="dxa"/>
            <w:gridSpan w:val="5"/>
            <w:tcBorders>
              <w:top w:val="nil"/>
              <w:bottom w:val="nil"/>
            </w:tcBorders>
          </w:tcPr>
          <w:p w14:paraId="5E67E94D" w14:textId="77777777" w:rsidR="00D65738" w:rsidRDefault="00D65738">
            <w:pPr>
              <w:rPr>
                <w:b/>
              </w:rPr>
            </w:pPr>
            <w:r>
              <w:rPr>
                <w:b/>
              </w:rPr>
              <w:t>X18:</w:t>
            </w:r>
            <w:r>
              <w:rPr>
                <w:b/>
              </w:rPr>
              <w:tab/>
              <w:t>Limitation of liability</w:t>
            </w:r>
          </w:p>
        </w:tc>
      </w:tr>
      <w:tr w:rsidR="00D65738" w14:paraId="6C65CC0A" w14:textId="77777777">
        <w:tc>
          <w:tcPr>
            <w:tcW w:w="1080" w:type="dxa"/>
            <w:gridSpan w:val="2"/>
            <w:tcBorders>
              <w:top w:val="nil"/>
              <w:bottom w:val="nil"/>
            </w:tcBorders>
            <w:shd w:val="clear" w:color="auto" w:fill="D9D9D9"/>
          </w:tcPr>
          <w:p w14:paraId="428B003F" w14:textId="77777777" w:rsidR="00D65738" w:rsidRDefault="00D65738"/>
        </w:tc>
        <w:tc>
          <w:tcPr>
            <w:tcW w:w="3960" w:type="dxa"/>
            <w:gridSpan w:val="2"/>
            <w:tcBorders>
              <w:top w:val="nil"/>
              <w:bottom w:val="nil"/>
            </w:tcBorders>
          </w:tcPr>
          <w:p w14:paraId="699554EA" w14:textId="77777777" w:rsidR="00D65738" w:rsidRDefault="00D65738"/>
        </w:tc>
        <w:tc>
          <w:tcPr>
            <w:tcW w:w="4765" w:type="dxa"/>
            <w:gridSpan w:val="5"/>
            <w:tcBorders>
              <w:top w:val="nil"/>
              <w:bottom w:val="nil"/>
            </w:tcBorders>
          </w:tcPr>
          <w:p w14:paraId="20E781A8" w14:textId="77777777" w:rsidR="00D65738" w:rsidRDefault="00D65738">
            <w:pPr>
              <w:rPr>
                <w:b/>
              </w:rPr>
            </w:pPr>
            <w:r>
              <w:rPr>
                <w:b/>
              </w:rPr>
              <w:t>X19:</w:t>
            </w:r>
            <w:r>
              <w:rPr>
                <w:b/>
              </w:rPr>
              <w:tab/>
              <w:t>Task Order</w:t>
            </w:r>
          </w:p>
        </w:tc>
      </w:tr>
      <w:tr w:rsidR="00D65738" w14:paraId="0884C7F7" w14:textId="77777777">
        <w:tc>
          <w:tcPr>
            <w:tcW w:w="1080" w:type="dxa"/>
            <w:gridSpan w:val="2"/>
            <w:tcBorders>
              <w:top w:val="nil"/>
              <w:bottom w:val="nil"/>
            </w:tcBorders>
          </w:tcPr>
          <w:p w14:paraId="1C929235" w14:textId="77777777" w:rsidR="00D65738" w:rsidRDefault="00D65738"/>
        </w:tc>
        <w:tc>
          <w:tcPr>
            <w:tcW w:w="3960" w:type="dxa"/>
            <w:gridSpan w:val="2"/>
            <w:tcBorders>
              <w:top w:val="nil"/>
              <w:bottom w:val="nil"/>
            </w:tcBorders>
          </w:tcPr>
          <w:p w14:paraId="3DFFC7E8" w14:textId="77777777" w:rsidR="00D65738" w:rsidRDefault="00D65738"/>
        </w:tc>
        <w:tc>
          <w:tcPr>
            <w:tcW w:w="4765" w:type="dxa"/>
            <w:gridSpan w:val="5"/>
            <w:tcBorders>
              <w:top w:val="nil"/>
              <w:bottom w:val="nil"/>
            </w:tcBorders>
          </w:tcPr>
          <w:p w14:paraId="18A4E228" w14:textId="77777777" w:rsidR="00D65738" w:rsidRDefault="00D65738">
            <w:pPr>
              <w:rPr>
                <w:b/>
                <w:bCs/>
                <w:i/>
                <w:iCs/>
              </w:rPr>
            </w:pPr>
            <w:r>
              <w:rPr>
                <w:b/>
                <w:bCs/>
                <w:i/>
                <w:iCs/>
              </w:rPr>
              <w:t>Z:</w:t>
            </w:r>
            <w:r>
              <w:rPr>
                <w:b/>
                <w:bCs/>
                <w:i/>
                <w:iCs/>
              </w:rPr>
              <w:tab/>
            </w:r>
            <w:r>
              <w:rPr>
                <w:b/>
                <w:bCs/>
                <w:i/>
                <w:iCs/>
              </w:rPr>
              <w:tab/>
              <w:t>Additional conditions of contract</w:t>
            </w:r>
          </w:p>
        </w:tc>
      </w:tr>
      <w:tr w:rsidR="00D65738" w14:paraId="3CAE8585" w14:textId="77777777">
        <w:tc>
          <w:tcPr>
            <w:tcW w:w="1080" w:type="dxa"/>
            <w:gridSpan w:val="2"/>
            <w:tcBorders>
              <w:top w:val="nil"/>
            </w:tcBorders>
          </w:tcPr>
          <w:p w14:paraId="574FFFFB" w14:textId="77777777" w:rsidR="00D65738" w:rsidRDefault="00D65738"/>
        </w:tc>
        <w:tc>
          <w:tcPr>
            <w:tcW w:w="3960" w:type="dxa"/>
            <w:gridSpan w:val="2"/>
            <w:tcBorders>
              <w:top w:val="nil"/>
            </w:tcBorders>
          </w:tcPr>
          <w:p w14:paraId="331C1754" w14:textId="77777777" w:rsidR="00D65738" w:rsidRDefault="00D65738">
            <w:r>
              <w:t>of the NEC3 Term Service Contract April 2013</w:t>
            </w:r>
            <w:r>
              <w:rPr>
                <w:rStyle w:val="FootnoteReference"/>
              </w:rPr>
              <w:footnoteReference w:id="1"/>
            </w:r>
            <w:r>
              <w:t xml:space="preserve"> (TSC3)</w:t>
            </w:r>
          </w:p>
        </w:tc>
        <w:tc>
          <w:tcPr>
            <w:tcW w:w="4765" w:type="dxa"/>
            <w:gridSpan w:val="5"/>
            <w:tcBorders>
              <w:top w:val="nil"/>
            </w:tcBorders>
          </w:tcPr>
          <w:p w14:paraId="57B7AE82" w14:textId="77777777" w:rsidR="00D65738" w:rsidRDefault="00D65738">
            <w:pPr>
              <w:rPr>
                <w:b/>
              </w:rPr>
            </w:pPr>
            <w:r>
              <w:rPr>
                <w:vanish/>
                <w:sz w:val="16"/>
                <w:szCs w:val="16"/>
                <w:lang w:val="en-ZA"/>
              </w:rPr>
              <w:t>If 2005 Edition is to be used delete “April 2013” and replace with “June 2005 with amendments June 2006”. Always delete this note before finalising this Data</w:t>
            </w:r>
          </w:p>
        </w:tc>
      </w:tr>
      <w:tr w:rsidR="00D65738" w14:paraId="7CE96D45" w14:textId="77777777">
        <w:tc>
          <w:tcPr>
            <w:tcW w:w="1080" w:type="dxa"/>
            <w:gridSpan w:val="2"/>
            <w:tcBorders>
              <w:top w:val="single" w:sz="4" w:space="0" w:color="auto"/>
              <w:bottom w:val="nil"/>
            </w:tcBorders>
          </w:tcPr>
          <w:p w14:paraId="0E45266C" w14:textId="77777777" w:rsidR="00D65738" w:rsidRDefault="00D65738">
            <w:pPr>
              <w:rPr>
                <w:bCs/>
              </w:rPr>
            </w:pPr>
            <w:r>
              <w:rPr>
                <w:bCs/>
              </w:rPr>
              <w:t>10.1</w:t>
            </w:r>
          </w:p>
        </w:tc>
        <w:tc>
          <w:tcPr>
            <w:tcW w:w="3960" w:type="dxa"/>
            <w:gridSpan w:val="2"/>
            <w:tcBorders>
              <w:top w:val="single" w:sz="4" w:space="0" w:color="auto"/>
              <w:bottom w:val="nil"/>
            </w:tcBorders>
          </w:tcPr>
          <w:p w14:paraId="0DDFAE51" w14:textId="77777777" w:rsidR="00D65738" w:rsidRDefault="00D65738">
            <w:r>
              <w:t xml:space="preserve">The </w:t>
            </w:r>
            <w:r>
              <w:rPr>
                <w:i/>
              </w:rPr>
              <w:t>Employer</w:t>
            </w:r>
            <w:r>
              <w:t xml:space="preserve"> is (name):</w:t>
            </w:r>
          </w:p>
        </w:tc>
        <w:tc>
          <w:tcPr>
            <w:tcW w:w="4765" w:type="dxa"/>
            <w:gridSpan w:val="5"/>
            <w:tcBorders>
              <w:top w:val="single" w:sz="4" w:space="0" w:color="auto"/>
              <w:bottom w:val="nil"/>
            </w:tcBorders>
          </w:tcPr>
          <w:p w14:paraId="592F0BED" w14:textId="77777777" w:rsidR="00D65738" w:rsidRDefault="00D65738">
            <w:pPr>
              <w:rPr>
                <w:b/>
              </w:rPr>
            </w:pPr>
            <w:r>
              <w:rPr>
                <w:b/>
                <w:bCs/>
              </w:rPr>
              <w:t>Eskom Holdings SOC Ltd (reg no: 2002/015527/30), a state owned company incorporated in terms of the company laws of the Republic of South Africa</w:t>
            </w:r>
          </w:p>
        </w:tc>
      </w:tr>
      <w:tr w:rsidR="00D65738" w14:paraId="3A352514" w14:textId="77777777">
        <w:tc>
          <w:tcPr>
            <w:tcW w:w="1080" w:type="dxa"/>
            <w:gridSpan w:val="2"/>
            <w:tcBorders>
              <w:top w:val="nil"/>
              <w:bottom w:val="nil"/>
            </w:tcBorders>
          </w:tcPr>
          <w:p w14:paraId="2211D8AB" w14:textId="77777777" w:rsidR="00D65738" w:rsidRDefault="00D65738">
            <w:pPr>
              <w:rPr>
                <w:bCs/>
              </w:rPr>
            </w:pPr>
          </w:p>
        </w:tc>
        <w:tc>
          <w:tcPr>
            <w:tcW w:w="3960" w:type="dxa"/>
            <w:gridSpan w:val="2"/>
            <w:tcBorders>
              <w:top w:val="nil"/>
              <w:bottom w:val="nil"/>
            </w:tcBorders>
          </w:tcPr>
          <w:p w14:paraId="21B1E17A" w14:textId="77777777" w:rsidR="00D65738" w:rsidRDefault="00D65738">
            <w:pPr>
              <w:rPr>
                <w:bCs/>
              </w:rPr>
            </w:pPr>
            <w:r>
              <w:t>Address</w:t>
            </w:r>
          </w:p>
        </w:tc>
        <w:tc>
          <w:tcPr>
            <w:tcW w:w="4765" w:type="dxa"/>
            <w:gridSpan w:val="5"/>
            <w:tcBorders>
              <w:top w:val="nil"/>
              <w:bottom w:val="nil"/>
            </w:tcBorders>
          </w:tcPr>
          <w:p w14:paraId="4023D87E" w14:textId="77777777" w:rsidR="00D65738" w:rsidRDefault="00D65738">
            <w:pPr>
              <w:rPr>
                <w:b/>
                <w:bCs/>
              </w:rPr>
            </w:pPr>
            <w:r>
              <w:rPr>
                <w:b/>
                <w:bCs/>
              </w:rPr>
              <w:t>Registered office at Megawatt Park, Maxwell Drive, Sandton, Johannesburg</w:t>
            </w:r>
          </w:p>
        </w:tc>
      </w:tr>
      <w:tr w:rsidR="00D65738" w14:paraId="01C4674B" w14:textId="77777777">
        <w:tc>
          <w:tcPr>
            <w:tcW w:w="1080" w:type="dxa"/>
            <w:gridSpan w:val="2"/>
            <w:tcBorders>
              <w:top w:val="nil"/>
              <w:bottom w:val="nil"/>
            </w:tcBorders>
          </w:tcPr>
          <w:p w14:paraId="23DC38CC" w14:textId="77777777" w:rsidR="00D65738" w:rsidRDefault="00D65738">
            <w:pPr>
              <w:rPr>
                <w:bCs/>
              </w:rPr>
            </w:pPr>
          </w:p>
        </w:tc>
        <w:tc>
          <w:tcPr>
            <w:tcW w:w="3960" w:type="dxa"/>
            <w:gridSpan w:val="2"/>
            <w:tcBorders>
              <w:top w:val="nil"/>
              <w:bottom w:val="nil"/>
            </w:tcBorders>
          </w:tcPr>
          <w:p w14:paraId="527BBD5B" w14:textId="77777777" w:rsidR="00D65738" w:rsidRDefault="00D65738">
            <w:pPr>
              <w:rPr>
                <w:bCs/>
              </w:rPr>
            </w:pPr>
            <w:r>
              <w:rPr>
                <w:bCs/>
              </w:rPr>
              <w:t>Tel No.</w:t>
            </w:r>
          </w:p>
        </w:tc>
        <w:tc>
          <w:tcPr>
            <w:tcW w:w="4765" w:type="dxa"/>
            <w:gridSpan w:val="5"/>
            <w:tcBorders>
              <w:top w:val="nil"/>
              <w:bottom w:val="nil"/>
            </w:tcBorders>
          </w:tcPr>
          <w:p w14:paraId="701C1E54" w14:textId="77777777" w:rsidR="00D65738" w:rsidRDefault="00D65738">
            <w:pPr>
              <w:rPr>
                <w:b/>
                <w:bCs/>
              </w:rPr>
            </w:pPr>
          </w:p>
        </w:tc>
      </w:tr>
      <w:tr w:rsidR="00D65738" w14:paraId="71FA55E1" w14:textId="77777777">
        <w:tc>
          <w:tcPr>
            <w:tcW w:w="1080" w:type="dxa"/>
            <w:gridSpan w:val="2"/>
            <w:tcBorders>
              <w:top w:val="nil"/>
              <w:bottom w:val="single" w:sz="4" w:space="0" w:color="auto"/>
            </w:tcBorders>
          </w:tcPr>
          <w:p w14:paraId="66BB5593" w14:textId="77777777" w:rsidR="00D65738" w:rsidRDefault="00D65738">
            <w:pPr>
              <w:rPr>
                <w:bCs/>
              </w:rPr>
            </w:pPr>
          </w:p>
        </w:tc>
        <w:tc>
          <w:tcPr>
            <w:tcW w:w="3960" w:type="dxa"/>
            <w:gridSpan w:val="2"/>
            <w:tcBorders>
              <w:top w:val="nil"/>
              <w:bottom w:val="single" w:sz="4" w:space="0" w:color="auto"/>
            </w:tcBorders>
          </w:tcPr>
          <w:p w14:paraId="3BCEE47D" w14:textId="77777777" w:rsidR="00D65738" w:rsidRDefault="00D65738">
            <w:pPr>
              <w:rPr>
                <w:bCs/>
              </w:rPr>
            </w:pPr>
            <w:r>
              <w:rPr>
                <w:bCs/>
              </w:rPr>
              <w:t>E-Mail</w:t>
            </w:r>
          </w:p>
        </w:tc>
        <w:tc>
          <w:tcPr>
            <w:tcW w:w="4765" w:type="dxa"/>
            <w:gridSpan w:val="5"/>
            <w:tcBorders>
              <w:top w:val="nil"/>
              <w:bottom w:val="single" w:sz="4" w:space="0" w:color="auto"/>
            </w:tcBorders>
          </w:tcPr>
          <w:p w14:paraId="0B20521A" w14:textId="77777777" w:rsidR="00D65738" w:rsidRDefault="00D65738">
            <w:pPr>
              <w:rPr>
                <w:b/>
                <w:bCs/>
              </w:rPr>
            </w:pPr>
          </w:p>
        </w:tc>
      </w:tr>
      <w:tr w:rsidR="00D65738" w14:paraId="5DB9A32A" w14:textId="77777777">
        <w:trPr>
          <w:trHeight w:val="324"/>
        </w:trPr>
        <w:tc>
          <w:tcPr>
            <w:tcW w:w="1080" w:type="dxa"/>
            <w:gridSpan w:val="2"/>
            <w:tcBorders>
              <w:top w:val="single" w:sz="4" w:space="0" w:color="auto"/>
              <w:bottom w:val="nil"/>
            </w:tcBorders>
          </w:tcPr>
          <w:p w14:paraId="2BBD9FE9" w14:textId="77777777" w:rsidR="00D65738" w:rsidRDefault="00D65738">
            <w:pPr>
              <w:rPr>
                <w:bCs/>
              </w:rPr>
            </w:pPr>
            <w:r>
              <w:rPr>
                <w:bCs/>
              </w:rPr>
              <w:lastRenderedPageBreak/>
              <w:t>10.1</w:t>
            </w:r>
          </w:p>
        </w:tc>
        <w:tc>
          <w:tcPr>
            <w:tcW w:w="3960" w:type="dxa"/>
            <w:gridSpan w:val="2"/>
            <w:tcBorders>
              <w:top w:val="single" w:sz="4" w:space="0" w:color="auto"/>
              <w:bottom w:val="nil"/>
            </w:tcBorders>
          </w:tcPr>
          <w:p w14:paraId="24AC7B33" w14:textId="77777777" w:rsidR="00D65738" w:rsidRDefault="00D65738">
            <w:r>
              <w:t xml:space="preserve">The </w:t>
            </w:r>
            <w:r>
              <w:rPr>
                <w:i/>
              </w:rPr>
              <w:t>Service Manager</w:t>
            </w:r>
            <w:r>
              <w:t xml:space="preserve"> is (name): </w:t>
            </w:r>
          </w:p>
        </w:tc>
        <w:tc>
          <w:tcPr>
            <w:tcW w:w="4765" w:type="dxa"/>
            <w:gridSpan w:val="5"/>
            <w:tcBorders>
              <w:top w:val="single" w:sz="4" w:space="0" w:color="auto"/>
              <w:bottom w:val="nil"/>
            </w:tcBorders>
          </w:tcPr>
          <w:p w14:paraId="07FF06EF" w14:textId="77777777" w:rsidR="00D65738" w:rsidRDefault="00D65738">
            <w:pPr>
              <w:rPr>
                <w:b/>
              </w:rPr>
            </w:pPr>
            <w:r>
              <w:rPr>
                <w:b/>
                <w:bCs/>
              </w:rPr>
              <w:t>Makamu Mhakamuni</w:t>
            </w:r>
          </w:p>
        </w:tc>
      </w:tr>
      <w:tr w:rsidR="00D65738" w14:paraId="1DDBC731" w14:textId="77777777">
        <w:trPr>
          <w:trHeight w:val="321"/>
        </w:trPr>
        <w:tc>
          <w:tcPr>
            <w:tcW w:w="1080" w:type="dxa"/>
            <w:gridSpan w:val="2"/>
            <w:tcBorders>
              <w:top w:val="nil"/>
              <w:bottom w:val="nil"/>
            </w:tcBorders>
          </w:tcPr>
          <w:p w14:paraId="35B55FC5" w14:textId="77777777" w:rsidR="00D65738" w:rsidRDefault="00D65738">
            <w:pPr>
              <w:rPr>
                <w:bCs/>
              </w:rPr>
            </w:pPr>
          </w:p>
        </w:tc>
        <w:tc>
          <w:tcPr>
            <w:tcW w:w="3960" w:type="dxa"/>
            <w:gridSpan w:val="2"/>
            <w:tcBorders>
              <w:top w:val="nil"/>
              <w:bottom w:val="nil"/>
            </w:tcBorders>
          </w:tcPr>
          <w:p w14:paraId="0A27D66C" w14:textId="77777777" w:rsidR="00D65738" w:rsidRDefault="00D65738">
            <w:r>
              <w:t>Address</w:t>
            </w:r>
          </w:p>
        </w:tc>
        <w:tc>
          <w:tcPr>
            <w:tcW w:w="4765" w:type="dxa"/>
            <w:gridSpan w:val="5"/>
            <w:tcBorders>
              <w:top w:val="nil"/>
              <w:bottom w:val="nil"/>
            </w:tcBorders>
          </w:tcPr>
          <w:p w14:paraId="35599625" w14:textId="77777777" w:rsidR="00D65738" w:rsidRDefault="00D65738">
            <w:pPr>
              <w:rPr>
                <w:b/>
              </w:rPr>
            </w:pPr>
            <w:r>
              <w:rPr>
                <w:b/>
              </w:rPr>
              <w:t xml:space="preserve">Eskom Research and Innovation Centre, </w:t>
            </w:r>
          </w:p>
          <w:p w14:paraId="48E1EA06" w14:textId="77777777" w:rsidR="00D65738" w:rsidRDefault="00D65738">
            <w:pPr>
              <w:rPr>
                <w:b/>
              </w:rPr>
            </w:pPr>
            <w:r>
              <w:rPr>
                <w:b/>
              </w:rPr>
              <w:t>Block C East, Avonside Rd, Rosherville </w:t>
            </w:r>
          </w:p>
        </w:tc>
      </w:tr>
      <w:tr w:rsidR="00D65738" w14:paraId="7047C43D" w14:textId="77777777">
        <w:trPr>
          <w:trHeight w:val="321"/>
        </w:trPr>
        <w:tc>
          <w:tcPr>
            <w:tcW w:w="1080" w:type="dxa"/>
            <w:gridSpan w:val="2"/>
            <w:tcBorders>
              <w:top w:val="nil"/>
              <w:bottom w:val="nil"/>
            </w:tcBorders>
          </w:tcPr>
          <w:p w14:paraId="13756291" w14:textId="77777777" w:rsidR="00D65738" w:rsidRDefault="00D65738">
            <w:pPr>
              <w:rPr>
                <w:bCs/>
              </w:rPr>
            </w:pPr>
          </w:p>
        </w:tc>
        <w:tc>
          <w:tcPr>
            <w:tcW w:w="3960" w:type="dxa"/>
            <w:gridSpan w:val="2"/>
            <w:tcBorders>
              <w:top w:val="nil"/>
              <w:bottom w:val="nil"/>
            </w:tcBorders>
          </w:tcPr>
          <w:p w14:paraId="19531E42" w14:textId="77777777" w:rsidR="00D65738" w:rsidRDefault="00D65738">
            <w:r>
              <w:t>Tel</w:t>
            </w:r>
          </w:p>
        </w:tc>
        <w:tc>
          <w:tcPr>
            <w:tcW w:w="4765" w:type="dxa"/>
            <w:gridSpan w:val="5"/>
            <w:tcBorders>
              <w:top w:val="nil"/>
              <w:bottom w:val="nil"/>
            </w:tcBorders>
          </w:tcPr>
          <w:p w14:paraId="24BC8BB1" w14:textId="77777777" w:rsidR="00D65738" w:rsidRDefault="00D65738">
            <w:pPr>
              <w:rPr>
                <w:b/>
              </w:rPr>
            </w:pPr>
            <w:r>
              <w:rPr>
                <w:b/>
              </w:rPr>
              <w:t>011 629 5055</w:t>
            </w:r>
          </w:p>
        </w:tc>
      </w:tr>
      <w:tr w:rsidR="00D65738" w14:paraId="2F015B83" w14:textId="77777777">
        <w:trPr>
          <w:trHeight w:val="321"/>
        </w:trPr>
        <w:tc>
          <w:tcPr>
            <w:tcW w:w="1080" w:type="dxa"/>
            <w:gridSpan w:val="2"/>
            <w:tcBorders>
              <w:top w:val="nil"/>
              <w:bottom w:val="nil"/>
            </w:tcBorders>
          </w:tcPr>
          <w:p w14:paraId="0C40482E" w14:textId="77777777" w:rsidR="00D65738" w:rsidRDefault="00D65738">
            <w:pPr>
              <w:rPr>
                <w:bCs/>
              </w:rPr>
            </w:pPr>
          </w:p>
        </w:tc>
        <w:tc>
          <w:tcPr>
            <w:tcW w:w="3960" w:type="dxa"/>
            <w:gridSpan w:val="2"/>
            <w:tcBorders>
              <w:top w:val="nil"/>
              <w:bottom w:val="nil"/>
            </w:tcBorders>
          </w:tcPr>
          <w:p w14:paraId="191DD578" w14:textId="77777777" w:rsidR="00D65738" w:rsidRDefault="00D65738">
            <w:r>
              <w:t>Fax</w:t>
            </w:r>
          </w:p>
        </w:tc>
        <w:tc>
          <w:tcPr>
            <w:tcW w:w="4765" w:type="dxa"/>
            <w:gridSpan w:val="5"/>
            <w:tcBorders>
              <w:top w:val="nil"/>
              <w:bottom w:val="nil"/>
            </w:tcBorders>
          </w:tcPr>
          <w:p w14:paraId="28931E62" w14:textId="77777777" w:rsidR="00D65738" w:rsidRDefault="00D65738">
            <w:pPr>
              <w:rPr>
                <w:b/>
              </w:rPr>
            </w:pPr>
            <w:r>
              <w:rPr>
                <w:b/>
                <w:bCs/>
              </w:rPr>
              <w:t>[●]</w:t>
            </w:r>
          </w:p>
        </w:tc>
      </w:tr>
      <w:tr w:rsidR="00D65738" w14:paraId="6FD6F8CC" w14:textId="77777777">
        <w:trPr>
          <w:trHeight w:val="321"/>
        </w:trPr>
        <w:tc>
          <w:tcPr>
            <w:tcW w:w="1080" w:type="dxa"/>
            <w:gridSpan w:val="2"/>
            <w:tcBorders>
              <w:top w:val="nil"/>
              <w:bottom w:val="single" w:sz="4" w:space="0" w:color="auto"/>
            </w:tcBorders>
          </w:tcPr>
          <w:p w14:paraId="6220761F" w14:textId="77777777" w:rsidR="00D65738" w:rsidRDefault="00D65738">
            <w:pPr>
              <w:rPr>
                <w:bCs/>
              </w:rPr>
            </w:pPr>
          </w:p>
        </w:tc>
        <w:tc>
          <w:tcPr>
            <w:tcW w:w="3960" w:type="dxa"/>
            <w:gridSpan w:val="2"/>
            <w:tcBorders>
              <w:top w:val="nil"/>
              <w:bottom w:val="single" w:sz="4" w:space="0" w:color="auto"/>
            </w:tcBorders>
          </w:tcPr>
          <w:p w14:paraId="126072AF" w14:textId="77777777" w:rsidR="00D65738" w:rsidRDefault="00D65738">
            <w:r>
              <w:t>e-mail</w:t>
            </w:r>
          </w:p>
        </w:tc>
        <w:tc>
          <w:tcPr>
            <w:tcW w:w="4765" w:type="dxa"/>
            <w:gridSpan w:val="5"/>
            <w:tcBorders>
              <w:top w:val="nil"/>
              <w:bottom w:val="single" w:sz="4" w:space="0" w:color="auto"/>
            </w:tcBorders>
          </w:tcPr>
          <w:p w14:paraId="191C5AE0" w14:textId="77777777" w:rsidR="00D65738" w:rsidRDefault="00D65738">
            <w:pPr>
              <w:rPr>
                <w:b/>
              </w:rPr>
            </w:pPr>
            <w:hyperlink r:id="rId8" w:history="1">
              <w:r>
                <w:rPr>
                  <w:rStyle w:val="Hyperlink"/>
                  <w:b/>
                </w:rPr>
                <w:t>Mhakamui.Makamu@eskom.co.za</w:t>
              </w:r>
            </w:hyperlink>
          </w:p>
        </w:tc>
      </w:tr>
      <w:tr w:rsidR="00D65738" w14:paraId="50BB6C6B" w14:textId="77777777">
        <w:tc>
          <w:tcPr>
            <w:tcW w:w="1080" w:type="dxa"/>
            <w:gridSpan w:val="2"/>
          </w:tcPr>
          <w:p w14:paraId="25139782" w14:textId="77777777" w:rsidR="00D65738" w:rsidRDefault="00D65738">
            <w:r>
              <w:t>11.2(2)</w:t>
            </w:r>
          </w:p>
        </w:tc>
        <w:tc>
          <w:tcPr>
            <w:tcW w:w="3960" w:type="dxa"/>
            <w:gridSpan w:val="2"/>
          </w:tcPr>
          <w:p w14:paraId="7BA81131" w14:textId="77777777" w:rsidR="00D65738" w:rsidRDefault="00D65738">
            <w:r>
              <w:t>The Affected Property is</w:t>
            </w:r>
          </w:p>
        </w:tc>
        <w:tc>
          <w:tcPr>
            <w:tcW w:w="4765" w:type="dxa"/>
            <w:gridSpan w:val="5"/>
          </w:tcPr>
          <w:p w14:paraId="79A88320" w14:textId="77777777" w:rsidR="00D65738" w:rsidRDefault="00D65738">
            <w:pPr>
              <w:rPr>
                <w:b/>
              </w:rPr>
            </w:pPr>
            <w:r>
              <w:rPr>
                <w:b/>
              </w:rPr>
              <w:t>M&amp;PI Laboratories (Rosherville and Middleburg)</w:t>
            </w:r>
          </w:p>
        </w:tc>
      </w:tr>
      <w:tr w:rsidR="00D65738" w14:paraId="664B4935" w14:textId="77777777">
        <w:tc>
          <w:tcPr>
            <w:tcW w:w="1080" w:type="dxa"/>
            <w:gridSpan w:val="2"/>
            <w:tcBorders>
              <w:bottom w:val="single" w:sz="4" w:space="0" w:color="auto"/>
            </w:tcBorders>
          </w:tcPr>
          <w:p w14:paraId="413B2035" w14:textId="77777777" w:rsidR="00D65738" w:rsidRDefault="00D65738">
            <w:r>
              <w:t>11.2(13)</w:t>
            </w:r>
          </w:p>
        </w:tc>
        <w:tc>
          <w:tcPr>
            <w:tcW w:w="3960" w:type="dxa"/>
            <w:gridSpan w:val="2"/>
          </w:tcPr>
          <w:p w14:paraId="144F7B35" w14:textId="77777777" w:rsidR="00D65738" w:rsidRDefault="00D65738">
            <w:r>
              <w:t xml:space="preserve">The </w:t>
            </w:r>
            <w:r>
              <w:rPr>
                <w:i/>
              </w:rPr>
              <w:t>service</w:t>
            </w:r>
            <w:r>
              <w:t xml:space="preserve"> </w:t>
            </w:r>
            <w:r>
              <w:rPr>
                <w:iCs/>
              </w:rPr>
              <w:t>is</w:t>
            </w:r>
            <w:r>
              <w:t xml:space="preserve"> </w:t>
            </w:r>
          </w:p>
        </w:tc>
        <w:tc>
          <w:tcPr>
            <w:tcW w:w="4765" w:type="dxa"/>
            <w:gridSpan w:val="5"/>
          </w:tcPr>
          <w:p w14:paraId="48364D96" w14:textId="77777777" w:rsidR="00D65738" w:rsidRDefault="00D65738">
            <w:pPr>
              <w:rPr>
                <w:b/>
              </w:rPr>
            </w:pPr>
            <w:r>
              <w:rPr>
                <w:lang w:val="en-ZA"/>
              </w:rPr>
              <w:t>Metallurgical and mechanical testing of ferrous and non-ferrous materials on an as and when required basis for the period of 5 years</w:t>
            </w:r>
          </w:p>
        </w:tc>
      </w:tr>
      <w:tr w:rsidR="00D65738" w14:paraId="51376C9F" w14:textId="77777777">
        <w:tc>
          <w:tcPr>
            <w:tcW w:w="1080" w:type="dxa"/>
            <w:gridSpan w:val="2"/>
          </w:tcPr>
          <w:p w14:paraId="71446EA9" w14:textId="77777777" w:rsidR="00D65738" w:rsidRDefault="00D65738">
            <w:pPr>
              <w:rPr>
                <w:bCs/>
              </w:rPr>
            </w:pPr>
            <w:r>
              <w:rPr>
                <w:bCs/>
              </w:rPr>
              <w:t>11.2(14)</w:t>
            </w:r>
          </w:p>
        </w:tc>
        <w:tc>
          <w:tcPr>
            <w:tcW w:w="3960" w:type="dxa"/>
            <w:gridSpan w:val="2"/>
          </w:tcPr>
          <w:p w14:paraId="695645A0" w14:textId="77777777" w:rsidR="00D65738" w:rsidRDefault="00D65738">
            <w:r>
              <w:t>The following matters will be included in the Risk Register</w:t>
            </w:r>
          </w:p>
        </w:tc>
        <w:tc>
          <w:tcPr>
            <w:tcW w:w="4765" w:type="dxa"/>
            <w:gridSpan w:val="5"/>
          </w:tcPr>
          <w:p w14:paraId="2DB9EB42" w14:textId="77777777" w:rsidR="00D65738" w:rsidRDefault="00D65738">
            <w:pPr>
              <w:rPr>
                <w:b/>
              </w:rPr>
            </w:pPr>
            <w:r>
              <w:rPr>
                <w:b/>
                <w:bCs/>
              </w:rPr>
              <w:t>As per clause 80.1 in this Contract and any additional requirement from the Generation Engineering</w:t>
            </w:r>
          </w:p>
          <w:p w14:paraId="50831E8A" w14:textId="77777777" w:rsidR="00D65738" w:rsidRDefault="00D65738">
            <w:pPr>
              <w:rPr>
                <w:b/>
              </w:rPr>
            </w:pPr>
          </w:p>
        </w:tc>
      </w:tr>
      <w:tr w:rsidR="00D65738" w14:paraId="58252157" w14:textId="77777777">
        <w:tc>
          <w:tcPr>
            <w:tcW w:w="1080" w:type="dxa"/>
            <w:gridSpan w:val="2"/>
            <w:tcBorders>
              <w:bottom w:val="single" w:sz="4" w:space="0" w:color="auto"/>
            </w:tcBorders>
          </w:tcPr>
          <w:p w14:paraId="564EFD75" w14:textId="77777777" w:rsidR="00D65738" w:rsidRDefault="00D65738">
            <w:r>
              <w:t>11.2(15)</w:t>
            </w:r>
          </w:p>
        </w:tc>
        <w:tc>
          <w:tcPr>
            <w:tcW w:w="3960" w:type="dxa"/>
            <w:gridSpan w:val="2"/>
          </w:tcPr>
          <w:p w14:paraId="2F5E4859" w14:textId="77777777" w:rsidR="00D65738" w:rsidRDefault="00D65738">
            <w:r>
              <w:t xml:space="preserve">The Service Information is in </w:t>
            </w:r>
          </w:p>
        </w:tc>
        <w:tc>
          <w:tcPr>
            <w:tcW w:w="4765" w:type="dxa"/>
            <w:gridSpan w:val="5"/>
          </w:tcPr>
          <w:p w14:paraId="4F0A45D0" w14:textId="77777777" w:rsidR="00D65738" w:rsidRDefault="00D65738">
            <w:pPr>
              <w:rPr>
                <w:b/>
              </w:rPr>
            </w:pPr>
            <w:r>
              <w:rPr>
                <w:b/>
              </w:rPr>
              <w:t>Part 3: Scope of Work and all documents and drawings to which it makes reference.</w:t>
            </w:r>
          </w:p>
        </w:tc>
      </w:tr>
      <w:tr w:rsidR="00D65738" w14:paraId="72B9DDA9" w14:textId="77777777">
        <w:tc>
          <w:tcPr>
            <w:tcW w:w="1080" w:type="dxa"/>
            <w:gridSpan w:val="2"/>
            <w:tcBorders>
              <w:bottom w:val="nil"/>
            </w:tcBorders>
          </w:tcPr>
          <w:p w14:paraId="237CEC36" w14:textId="77777777" w:rsidR="00D65738" w:rsidRDefault="00D65738">
            <w:r>
              <w:t>12.2</w:t>
            </w:r>
          </w:p>
        </w:tc>
        <w:tc>
          <w:tcPr>
            <w:tcW w:w="3960" w:type="dxa"/>
            <w:gridSpan w:val="2"/>
            <w:tcBorders>
              <w:bottom w:val="nil"/>
            </w:tcBorders>
          </w:tcPr>
          <w:p w14:paraId="0A7E92C9" w14:textId="77777777" w:rsidR="00D65738" w:rsidRDefault="00D65738">
            <w:r>
              <w:t xml:space="preserve">The </w:t>
            </w:r>
            <w:r>
              <w:rPr>
                <w:i/>
              </w:rPr>
              <w:t>law of the contract</w:t>
            </w:r>
            <w:r>
              <w:t xml:space="preserve"> is the law of </w:t>
            </w:r>
          </w:p>
        </w:tc>
        <w:tc>
          <w:tcPr>
            <w:tcW w:w="4765" w:type="dxa"/>
            <w:gridSpan w:val="5"/>
            <w:tcBorders>
              <w:bottom w:val="nil"/>
            </w:tcBorders>
          </w:tcPr>
          <w:p w14:paraId="34D1E137" w14:textId="77777777" w:rsidR="00D65738" w:rsidRDefault="00D65738">
            <w:pPr>
              <w:rPr>
                <w:b/>
              </w:rPr>
            </w:pPr>
            <w:r>
              <w:rPr>
                <w:b/>
              </w:rPr>
              <w:t>the Republic of South Africa</w:t>
            </w:r>
          </w:p>
        </w:tc>
      </w:tr>
      <w:tr w:rsidR="00D65738" w14:paraId="018E02FC" w14:textId="77777777">
        <w:tc>
          <w:tcPr>
            <w:tcW w:w="1080" w:type="dxa"/>
            <w:gridSpan w:val="2"/>
            <w:tcBorders>
              <w:bottom w:val="nil"/>
            </w:tcBorders>
          </w:tcPr>
          <w:p w14:paraId="5F797EB3" w14:textId="77777777" w:rsidR="00D65738" w:rsidRDefault="00D65738">
            <w:pPr>
              <w:rPr>
                <w:lang w:val="en-US"/>
              </w:rPr>
            </w:pPr>
            <w:r>
              <w:rPr>
                <w:lang w:val="en-US"/>
              </w:rPr>
              <w:t>12.3</w:t>
            </w:r>
          </w:p>
        </w:tc>
        <w:tc>
          <w:tcPr>
            <w:tcW w:w="3960" w:type="dxa"/>
            <w:gridSpan w:val="2"/>
            <w:tcBorders>
              <w:bottom w:val="nil"/>
            </w:tcBorders>
          </w:tcPr>
          <w:p w14:paraId="52FE7EDB" w14:textId="77777777" w:rsidR="00D65738" w:rsidRPr="00552C27" w:rsidRDefault="00D65738">
            <w:pPr>
              <w:rPr>
                <w:lang w:val="en-US"/>
              </w:rPr>
            </w:pPr>
            <w:r w:rsidRPr="00552C27">
              <w:rPr>
                <w:rFonts w:eastAsia="Times New Roman"/>
                <w:lang w:val="en-US" w:eastAsia="zh-CN" w:bidi="ar"/>
              </w:rPr>
              <w:t>No change to this contract has effect unless it has been agreed and confirmed in writing and signed by both the</w:t>
            </w:r>
          </w:p>
          <w:p w14:paraId="08556BA2" w14:textId="77777777" w:rsidR="00D65738" w:rsidRPr="00552C27" w:rsidRDefault="00D65738"/>
        </w:tc>
        <w:tc>
          <w:tcPr>
            <w:tcW w:w="4765" w:type="dxa"/>
            <w:gridSpan w:val="5"/>
            <w:tcBorders>
              <w:bottom w:val="nil"/>
            </w:tcBorders>
          </w:tcPr>
          <w:p w14:paraId="500ED1AF" w14:textId="77777777" w:rsidR="00D65738" w:rsidRPr="00552C27" w:rsidRDefault="00D65738">
            <w:pPr>
              <w:rPr>
                <w:b/>
                <w:lang w:val="en-US"/>
              </w:rPr>
            </w:pPr>
            <w:r w:rsidRPr="00552C27">
              <w:rPr>
                <w:rFonts w:eastAsia="Times New Roman"/>
                <w:b/>
                <w:lang w:val="en-US" w:eastAsia="zh-CN" w:bidi="ar"/>
              </w:rPr>
              <w:t xml:space="preserve">Contractor and the Employer </w:t>
            </w:r>
          </w:p>
          <w:p w14:paraId="638F0A60" w14:textId="77777777" w:rsidR="00D65738" w:rsidRPr="00552C27" w:rsidRDefault="00D65738">
            <w:pPr>
              <w:rPr>
                <w:b/>
              </w:rPr>
            </w:pPr>
          </w:p>
        </w:tc>
      </w:tr>
      <w:tr w:rsidR="00D65738" w14:paraId="1E0F506A" w14:textId="77777777">
        <w:tc>
          <w:tcPr>
            <w:tcW w:w="1080" w:type="dxa"/>
            <w:gridSpan w:val="2"/>
            <w:tcBorders>
              <w:bottom w:val="nil"/>
            </w:tcBorders>
          </w:tcPr>
          <w:p w14:paraId="4015258F" w14:textId="77777777" w:rsidR="00D65738" w:rsidRDefault="00D65738">
            <w:pPr>
              <w:rPr>
                <w:lang w:val="en-US"/>
              </w:rPr>
            </w:pPr>
            <w:r>
              <w:rPr>
                <w:lang w:val="en-US"/>
              </w:rPr>
              <w:t>12.4</w:t>
            </w:r>
          </w:p>
        </w:tc>
        <w:tc>
          <w:tcPr>
            <w:tcW w:w="3960" w:type="dxa"/>
            <w:gridSpan w:val="2"/>
            <w:tcBorders>
              <w:bottom w:val="nil"/>
            </w:tcBorders>
          </w:tcPr>
          <w:p w14:paraId="064EB8A5" w14:textId="77777777" w:rsidR="00D65738" w:rsidRPr="00552C27" w:rsidRDefault="00D65738">
            <w:r w:rsidRPr="00552C27">
              <w:rPr>
                <w:rFonts w:eastAsia="Times New Roman"/>
                <w:lang w:val="en-US" w:bidi="ar"/>
              </w:rPr>
              <w:t>This contract is the entire agreement between the</w:t>
            </w:r>
          </w:p>
        </w:tc>
        <w:tc>
          <w:tcPr>
            <w:tcW w:w="4765" w:type="dxa"/>
            <w:gridSpan w:val="5"/>
            <w:tcBorders>
              <w:bottom w:val="nil"/>
            </w:tcBorders>
          </w:tcPr>
          <w:p w14:paraId="150E3AC8" w14:textId="77777777" w:rsidR="00D65738" w:rsidRPr="00552C27" w:rsidRDefault="00D65738">
            <w:r w:rsidRPr="00552C27">
              <w:rPr>
                <w:rFonts w:eastAsia="Times New Roman"/>
                <w:b/>
                <w:lang w:val="en-US" w:bidi="ar"/>
              </w:rPr>
              <w:t>Contractor and the Employer</w:t>
            </w:r>
            <w:r w:rsidRPr="00552C27">
              <w:rPr>
                <w:rFonts w:ascii="SimSun" w:hAnsi="SimSun" w:cs="SimSun"/>
                <w:sz w:val="24"/>
                <w:lang w:val="en-US" w:eastAsia="zh-CN" w:bidi="ar"/>
              </w:rPr>
              <w:t xml:space="preserve"> </w:t>
            </w:r>
          </w:p>
          <w:p w14:paraId="5DF1BDE8" w14:textId="77777777" w:rsidR="00D65738" w:rsidRPr="00552C27" w:rsidRDefault="00D65738">
            <w:pPr>
              <w:rPr>
                <w:b/>
              </w:rPr>
            </w:pPr>
          </w:p>
        </w:tc>
      </w:tr>
      <w:tr w:rsidR="00D65738" w14:paraId="61B329C3" w14:textId="77777777">
        <w:tc>
          <w:tcPr>
            <w:tcW w:w="1080" w:type="dxa"/>
            <w:gridSpan w:val="2"/>
            <w:tcBorders>
              <w:top w:val="single" w:sz="4" w:space="0" w:color="auto"/>
            </w:tcBorders>
          </w:tcPr>
          <w:p w14:paraId="4C8CB1E6" w14:textId="77777777" w:rsidR="00D65738" w:rsidRDefault="00D65738">
            <w:r>
              <w:t>13.1</w:t>
            </w:r>
          </w:p>
        </w:tc>
        <w:tc>
          <w:tcPr>
            <w:tcW w:w="3960" w:type="dxa"/>
            <w:gridSpan w:val="2"/>
            <w:tcBorders>
              <w:top w:val="single" w:sz="4" w:space="0" w:color="auto"/>
            </w:tcBorders>
          </w:tcPr>
          <w:p w14:paraId="4C9191A8" w14:textId="77777777" w:rsidR="00D65738" w:rsidRDefault="00D65738">
            <w:r>
              <w:t xml:space="preserve">The </w:t>
            </w:r>
            <w:r>
              <w:rPr>
                <w:i/>
              </w:rPr>
              <w:t>language of this contract</w:t>
            </w:r>
            <w:r>
              <w:t xml:space="preserve"> is </w:t>
            </w:r>
          </w:p>
        </w:tc>
        <w:tc>
          <w:tcPr>
            <w:tcW w:w="4765" w:type="dxa"/>
            <w:gridSpan w:val="5"/>
            <w:tcBorders>
              <w:top w:val="single" w:sz="4" w:space="0" w:color="auto"/>
            </w:tcBorders>
          </w:tcPr>
          <w:p w14:paraId="078DB05A" w14:textId="77777777" w:rsidR="00D65738" w:rsidRDefault="00D65738">
            <w:pPr>
              <w:rPr>
                <w:b/>
              </w:rPr>
            </w:pPr>
            <w:r>
              <w:rPr>
                <w:b/>
              </w:rPr>
              <w:t>English</w:t>
            </w:r>
          </w:p>
        </w:tc>
      </w:tr>
      <w:tr w:rsidR="00D65738" w14:paraId="016EF5DB" w14:textId="77777777">
        <w:tc>
          <w:tcPr>
            <w:tcW w:w="1080" w:type="dxa"/>
            <w:gridSpan w:val="2"/>
          </w:tcPr>
          <w:p w14:paraId="3155F91B" w14:textId="77777777" w:rsidR="00D65738" w:rsidRDefault="00D65738">
            <w:pPr>
              <w:rPr>
                <w:bCs/>
              </w:rPr>
            </w:pPr>
            <w:r>
              <w:rPr>
                <w:bCs/>
              </w:rPr>
              <w:t>13.3</w:t>
            </w:r>
          </w:p>
        </w:tc>
        <w:tc>
          <w:tcPr>
            <w:tcW w:w="3960" w:type="dxa"/>
            <w:gridSpan w:val="2"/>
          </w:tcPr>
          <w:p w14:paraId="4A423D6D" w14:textId="77777777" w:rsidR="00D65738" w:rsidRDefault="00D65738">
            <w:r>
              <w:t xml:space="preserve">The </w:t>
            </w:r>
            <w:r>
              <w:rPr>
                <w:i/>
              </w:rPr>
              <w:t>period for reply</w:t>
            </w:r>
            <w:r>
              <w:t xml:space="preserve"> is</w:t>
            </w:r>
          </w:p>
        </w:tc>
        <w:tc>
          <w:tcPr>
            <w:tcW w:w="4765" w:type="dxa"/>
            <w:gridSpan w:val="5"/>
          </w:tcPr>
          <w:p w14:paraId="6A3B5669" w14:textId="77777777" w:rsidR="00D65738" w:rsidRDefault="00D65738">
            <w:pPr>
              <w:rPr>
                <w:b/>
                <w:lang w:val="en-US"/>
              </w:rPr>
            </w:pPr>
            <w:r>
              <w:rPr>
                <w:b/>
              </w:rPr>
              <w:t xml:space="preserve"> </w:t>
            </w:r>
            <w:r>
              <w:rPr>
                <w:b/>
                <w:lang w:val="en-US"/>
              </w:rPr>
              <w:t xml:space="preserve">24 hours  </w:t>
            </w:r>
          </w:p>
        </w:tc>
      </w:tr>
      <w:tr w:rsidR="00D65738" w14:paraId="364F425E" w14:textId="77777777">
        <w:tc>
          <w:tcPr>
            <w:tcW w:w="1080" w:type="dxa"/>
            <w:gridSpan w:val="2"/>
            <w:tcBorders>
              <w:bottom w:val="single" w:sz="4" w:space="0" w:color="auto"/>
            </w:tcBorders>
          </w:tcPr>
          <w:p w14:paraId="18DA81C4" w14:textId="77777777" w:rsidR="00D65738" w:rsidRDefault="00D65738">
            <w:pPr>
              <w:pStyle w:val="Heading2"/>
              <w:rPr>
                <w:b w:val="0"/>
              </w:rPr>
            </w:pPr>
            <w:r>
              <w:rPr>
                <w:b w:val="0"/>
              </w:rPr>
              <w:t>2</w:t>
            </w:r>
          </w:p>
        </w:tc>
        <w:tc>
          <w:tcPr>
            <w:tcW w:w="3960" w:type="dxa"/>
            <w:gridSpan w:val="2"/>
          </w:tcPr>
          <w:p w14:paraId="11B10051" w14:textId="77777777" w:rsidR="00D65738" w:rsidRDefault="00D65738">
            <w:pPr>
              <w:pStyle w:val="Heading2"/>
            </w:pPr>
            <w:r>
              <w:t xml:space="preserve">The </w:t>
            </w:r>
            <w:r>
              <w:rPr>
                <w:i/>
              </w:rPr>
              <w:t>Contractor</w:t>
            </w:r>
            <w:r>
              <w:t>’s main responsibilities</w:t>
            </w:r>
          </w:p>
        </w:tc>
        <w:tc>
          <w:tcPr>
            <w:tcW w:w="4765" w:type="dxa"/>
            <w:gridSpan w:val="5"/>
          </w:tcPr>
          <w:p w14:paraId="4E65E6AC" w14:textId="77777777" w:rsidR="00D65738" w:rsidRDefault="00D65738">
            <w:r>
              <w:rPr>
                <w:b/>
              </w:rPr>
              <w:t xml:space="preserve">Data required by this section of the core clauses is also provided by the </w:t>
            </w:r>
            <w:r>
              <w:rPr>
                <w:b/>
                <w:i/>
              </w:rPr>
              <w:t>Contractor</w:t>
            </w:r>
            <w:r>
              <w:rPr>
                <w:b/>
              </w:rPr>
              <w:t xml:space="preserve"> in Part 2 and terms in italics used in this section are identified elsewhere in this Contract Data</w:t>
            </w:r>
          </w:p>
        </w:tc>
      </w:tr>
      <w:tr w:rsidR="00D65738" w14:paraId="04442101" w14:textId="77777777">
        <w:tc>
          <w:tcPr>
            <w:tcW w:w="1080" w:type="dxa"/>
            <w:gridSpan w:val="2"/>
            <w:tcBorders>
              <w:top w:val="single" w:sz="4" w:space="0" w:color="auto"/>
              <w:bottom w:val="single" w:sz="4" w:space="0" w:color="auto"/>
            </w:tcBorders>
            <w:shd w:val="clear" w:color="auto" w:fill="D9D9D9"/>
          </w:tcPr>
          <w:p w14:paraId="19B1E545" w14:textId="77777777" w:rsidR="00D65738" w:rsidRDefault="00D65738">
            <w:pPr>
              <w:rPr>
                <w:bCs/>
              </w:rPr>
            </w:pPr>
            <w:r>
              <w:rPr>
                <w:bCs/>
              </w:rPr>
              <w:t>21.1</w:t>
            </w:r>
          </w:p>
        </w:tc>
        <w:tc>
          <w:tcPr>
            <w:tcW w:w="3960" w:type="dxa"/>
            <w:gridSpan w:val="2"/>
          </w:tcPr>
          <w:p w14:paraId="58B548BA" w14:textId="77777777" w:rsidR="00D65738" w:rsidRDefault="00D65738">
            <w:r>
              <w:t xml:space="preserve">The </w:t>
            </w:r>
            <w:r>
              <w:rPr>
                <w:i/>
                <w:iCs/>
              </w:rPr>
              <w:t xml:space="preserve">Contractor </w:t>
            </w:r>
            <w:r>
              <w:t>submits a first plan for acceptance within</w:t>
            </w:r>
          </w:p>
        </w:tc>
        <w:tc>
          <w:tcPr>
            <w:tcW w:w="4765" w:type="dxa"/>
            <w:gridSpan w:val="5"/>
          </w:tcPr>
          <w:p w14:paraId="3DB3FE68" w14:textId="77777777" w:rsidR="00D65738" w:rsidRDefault="00D65738">
            <w:pPr>
              <w:rPr>
                <w:b/>
              </w:rPr>
            </w:pPr>
          </w:p>
          <w:p w14:paraId="3D33B8C5" w14:textId="77777777" w:rsidR="00D65738" w:rsidRDefault="00D65738">
            <w:pPr>
              <w:rPr>
                <w:bCs/>
              </w:rPr>
            </w:pPr>
            <w:r>
              <w:rPr>
                <w:rFonts w:eastAsia="Times New Roman"/>
                <w:b/>
                <w:bCs/>
                <w:lang w:val="en-US" w:eastAsia="zh-CN" w:bidi="ar"/>
              </w:rPr>
              <w:t>As stated in each Task Order/PO. Within 24 hours of receiving the PO</w:t>
            </w:r>
          </w:p>
        </w:tc>
      </w:tr>
      <w:tr w:rsidR="00D65738" w14:paraId="3174D747" w14:textId="77777777">
        <w:tc>
          <w:tcPr>
            <w:tcW w:w="1080" w:type="dxa"/>
            <w:gridSpan w:val="2"/>
            <w:tcBorders>
              <w:top w:val="single" w:sz="4" w:space="0" w:color="auto"/>
            </w:tcBorders>
          </w:tcPr>
          <w:p w14:paraId="44B2E91F" w14:textId="77777777" w:rsidR="00D65738" w:rsidRDefault="00D65738">
            <w:pPr>
              <w:pStyle w:val="Heading2"/>
              <w:rPr>
                <w:b w:val="0"/>
              </w:rPr>
            </w:pPr>
            <w:r>
              <w:rPr>
                <w:b w:val="0"/>
              </w:rPr>
              <w:t>3</w:t>
            </w:r>
          </w:p>
        </w:tc>
        <w:tc>
          <w:tcPr>
            <w:tcW w:w="3960" w:type="dxa"/>
            <w:gridSpan w:val="2"/>
          </w:tcPr>
          <w:p w14:paraId="1EA62839" w14:textId="77777777" w:rsidR="00D65738" w:rsidRDefault="00D65738">
            <w:pPr>
              <w:pStyle w:val="Heading2"/>
            </w:pPr>
            <w:r>
              <w:t>Time</w:t>
            </w:r>
          </w:p>
        </w:tc>
        <w:tc>
          <w:tcPr>
            <w:tcW w:w="4765" w:type="dxa"/>
            <w:gridSpan w:val="5"/>
          </w:tcPr>
          <w:p w14:paraId="6761E401" w14:textId="77777777" w:rsidR="00D65738" w:rsidRDefault="00D65738">
            <w:pPr>
              <w:pStyle w:val="Heading2"/>
            </w:pPr>
          </w:p>
        </w:tc>
      </w:tr>
      <w:tr w:rsidR="00D65738" w14:paraId="1258F75C" w14:textId="77777777">
        <w:tc>
          <w:tcPr>
            <w:tcW w:w="1080" w:type="dxa"/>
            <w:gridSpan w:val="2"/>
            <w:tcBorders>
              <w:bottom w:val="single" w:sz="4" w:space="0" w:color="auto"/>
            </w:tcBorders>
          </w:tcPr>
          <w:p w14:paraId="6A737B42" w14:textId="77777777" w:rsidR="00D65738" w:rsidRDefault="00D65738">
            <w:pPr>
              <w:rPr>
                <w:bCs/>
              </w:rPr>
            </w:pPr>
            <w:r>
              <w:rPr>
                <w:bCs/>
              </w:rPr>
              <w:t>30.1</w:t>
            </w:r>
          </w:p>
        </w:tc>
        <w:tc>
          <w:tcPr>
            <w:tcW w:w="3960" w:type="dxa"/>
            <w:gridSpan w:val="2"/>
          </w:tcPr>
          <w:p w14:paraId="6B4C8338" w14:textId="77777777" w:rsidR="00D65738" w:rsidRDefault="00D65738">
            <w:r>
              <w:t xml:space="preserve">The </w:t>
            </w:r>
            <w:r>
              <w:rPr>
                <w:i/>
              </w:rPr>
              <w:t>starting date</w:t>
            </w:r>
            <w:r>
              <w:t xml:space="preserve"> is.</w:t>
            </w:r>
          </w:p>
        </w:tc>
        <w:tc>
          <w:tcPr>
            <w:tcW w:w="4765" w:type="dxa"/>
            <w:gridSpan w:val="5"/>
          </w:tcPr>
          <w:p w14:paraId="7152D8ED" w14:textId="77777777" w:rsidR="00D65738" w:rsidRDefault="00D65738">
            <w:pPr>
              <w:rPr>
                <w:b/>
              </w:rPr>
            </w:pPr>
            <w:r>
              <w:rPr>
                <w:rFonts w:eastAsia="Times New Roman"/>
                <w:b/>
                <w:lang w:val="en-US" w:bidi="ar"/>
              </w:rPr>
              <w:t>the date when this contract came into existence.</w:t>
            </w:r>
          </w:p>
        </w:tc>
      </w:tr>
      <w:tr w:rsidR="00D65738" w14:paraId="1E720E6A" w14:textId="77777777">
        <w:tc>
          <w:tcPr>
            <w:tcW w:w="1080" w:type="dxa"/>
            <w:gridSpan w:val="2"/>
            <w:tcBorders>
              <w:top w:val="single" w:sz="4" w:space="0" w:color="auto"/>
              <w:bottom w:val="nil"/>
            </w:tcBorders>
          </w:tcPr>
          <w:p w14:paraId="7A163040" w14:textId="77777777" w:rsidR="00D65738" w:rsidRDefault="00D65738">
            <w:r>
              <w:t>30.1</w:t>
            </w:r>
          </w:p>
        </w:tc>
        <w:tc>
          <w:tcPr>
            <w:tcW w:w="3960" w:type="dxa"/>
            <w:gridSpan w:val="2"/>
            <w:tcBorders>
              <w:bottom w:val="nil"/>
            </w:tcBorders>
          </w:tcPr>
          <w:p w14:paraId="4046116B" w14:textId="77777777" w:rsidR="00D65738" w:rsidRDefault="00D65738">
            <w:r>
              <w:t xml:space="preserve">The </w:t>
            </w:r>
            <w:r>
              <w:rPr>
                <w:i/>
              </w:rPr>
              <w:t>service period</w:t>
            </w:r>
            <w:r>
              <w:t xml:space="preserve"> </w:t>
            </w:r>
            <w:r>
              <w:rPr>
                <w:iCs/>
              </w:rPr>
              <w:t>is</w:t>
            </w:r>
          </w:p>
        </w:tc>
        <w:tc>
          <w:tcPr>
            <w:tcW w:w="4765" w:type="dxa"/>
            <w:gridSpan w:val="5"/>
            <w:tcBorders>
              <w:bottom w:val="nil"/>
            </w:tcBorders>
          </w:tcPr>
          <w:p w14:paraId="5B170D9C" w14:textId="77777777" w:rsidR="00D65738" w:rsidRDefault="00D65738">
            <w:pPr>
              <w:rPr>
                <w:b/>
              </w:rPr>
            </w:pPr>
            <w:r>
              <w:rPr>
                <w:rFonts w:eastAsia="Times New Roman"/>
                <w:b/>
                <w:bCs/>
                <w:lang w:val="en-US" w:bidi="ar"/>
              </w:rPr>
              <w:t>Five (05) years</w:t>
            </w:r>
          </w:p>
        </w:tc>
      </w:tr>
      <w:tr w:rsidR="00D65738" w14:paraId="19C3D71F" w14:textId="77777777">
        <w:tc>
          <w:tcPr>
            <w:tcW w:w="1080" w:type="dxa"/>
            <w:gridSpan w:val="2"/>
            <w:tcBorders>
              <w:top w:val="single" w:sz="4" w:space="0" w:color="auto"/>
              <w:bottom w:val="nil"/>
            </w:tcBorders>
          </w:tcPr>
          <w:p w14:paraId="189FABD6" w14:textId="77777777" w:rsidR="00D65738" w:rsidRDefault="00D65738"/>
        </w:tc>
        <w:tc>
          <w:tcPr>
            <w:tcW w:w="3960" w:type="dxa"/>
            <w:gridSpan w:val="2"/>
            <w:tcBorders>
              <w:bottom w:val="nil"/>
            </w:tcBorders>
          </w:tcPr>
          <w:p w14:paraId="408FF47A" w14:textId="77777777" w:rsidR="00D65738" w:rsidRDefault="00D65738"/>
        </w:tc>
        <w:tc>
          <w:tcPr>
            <w:tcW w:w="4765" w:type="dxa"/>
            <w:gridSpan w:val="5"/>
            <w:tcBorders>
              <w:bottom w:val="nil"/>
            </w:tcBorders>
          </w:tcPr>
          <w:p w14:paraId="6DA2CDF3" w14:textId="77777777" w:rsidR="00D65738" w:rsidRDefault="00D65738">
            <w:pPr>
              <w:rPr>
                <w:b/>
                <w:bCs/>
              </w:rPr>
            </w:pPr>
          </w:p>
        </w:tc>
      </w:tr>
      <w:tr w:rsidR="00D65738" w14:paraId="6F9553A2" w14:textId="77777777">
        <w:tc>
          <w:tcPr>
            <w:tcW w:w="1080" w:type="dxa"/>
            <w:gridSpan w:val="2"/>
          </w:tcPr>
          <w:p w14:paraId="09206CD9" w14:textId="77777777" w:rsidR="00D65738" w:rsidRDefault="00D65738">
            <w:pPr>
              <w:pStyle w:val="Heading2"/>
              <w:rPr>
                <w:b w:val="0"/>
              </w:rPr>
            </w:pPr>
            <w:r>
              <w:rPr>
                <w:b w:val="0"/>
              </w:rPr>
              <w:t>4</w:t>
            </w:r>
          </w:p>
        </w:tc>
        <w:tc>
          <w:tcPr>
            <w:tcW w:w="3960" w:type="dxa"/>
            <w:gridSpan w:val="2"/>
          </w:tcPr>
          <w:p w14:paraId="3BFC773B" w14:textId="77777777" w:rsidR="00D65738" w:rsidRDefault="00D65738">
            <w:pPr>
              <w:pStyle w:val="Heading2"/>
            </w:pPr>
            <w:r>
              <w:t>Testing and defects</w:t>
            </w:r>
          </w:p>
        </w:tc>
        <w:tc>
          <w:tcPr>
            <w:tcW w:w="4765" w:type="dxa"/>
            <w:gridSpan w:val="5"/>
          </w:tcPr>
          <w:p w14:paraId="5F76E753" w14:textId="77777777" w:rsidR="00D65738" w:rsidRDefault="00D65738">
            <w:pPr>
              <w:pStyle w:val="Heading2"/>
              <w:rPr>
                <w:sz w:val="20"/>
              </w:rPr>
            </w:pPr>
            <w:r w:rsidRPr="00190B25">
              <w:rPr>
                <w:sz w:val="20"/>
              </w:rPr>
              <w:t>There is no reference to Contract Data in this section of the core clauses and terms in italics used in this section are identified elsewhere in this Contract Data</w:t>
            </w:r>
          </w:p>
        </w:tc>
      </w:tr>
      <w:tr w:rsidR="00552C27" w14:paraId="357543E0" w14:textId="77777777">
        <w:tc>
          <w:tcPr>
            <w:tcW w:w="1080" w:type="dxa"/>
            <w:gridSpan w:val="2"/>
          </w:tcPr>
          <w:p w14:paraId="4EB6710D" w14:textId="77777777" w:rsidR="00552C27" w:rsidRDefault="00552C27" w:rsidP="00552C27">
            <w:pPr>
              <w:pStyle w:val="Heading2"/>
              <w:rPr>
                <w:b w:val="0"/>
              </w:rPr>
            </w:pPr>
            <w:r>
              <w:rPr>
                <w:b w:val="0"/>
                <w:bCs w:val="0"/>
                <w:sz w:val="20"/>
                <w:szCs w:val="20"/>
              </w:rPr>
              <w:lastRenderedPageBreak/>
              <w:t>42.1</w:t>
            </w:r>
          </w:p>
        </w:tc>
        <w:tc>
          <w:tcPr>
            <w:tcW w:w="3960" w:type="dxa"/>
            <w:gridSpan w:val="2"/>
          </w:tcPr>
          <w:p w14:paraId="481BDBA9" w14:textId="77777777" w:rsidR="00552C27" w:rsidRDefault="00552C27" w:rsidP="00552C27">
            <w:pPr>
              <w:pStyle w:val="Heading2"/>
            </w:pPr>
            <w:r>
              <w:rPr>
                <w:b w:val="0"/>
                <w:bCs w:val="0"/>
                <w:sz w:val="20"/>
                <w:szCs w:val="20"/>
              </w:rPr>
              <w:t>Notifying and correction of defects</w:t>
            </w:r>
          </w:p>
        </w:tc>
        <w:tc>
          <w:tcPr>
            <w:tcW w:w="4765" w:type="dxa"/>
            <w:gridSpan w:val="5"/>
          </w:tcPr>
          <w:p w14:paraId="6FC6B75C" w14:textId="77777777" w:rsidR="00552C27" w:rsidRDefault="00552C27" w:rsidP="00552C27">
            <w:pPr>
              <w:pStyle w:val="Heading2"/>
              <w:rPr>
                <w:sz w:val="20"/>
              </w:rPr>
            </w:pPr>
            <w:r>
              <w:rPr>
                <w:sz w:val="20"/>
                <w:szCs w:val="20"/>
              </w:rPr>
              <w:t xml:space="preserve">The </w:t>
            </w:r>
            <w:r>
              <w:rPr>
                <w:i/>
                <w:iCs/>
                <w:sz w:val="20"/>
                <w:szCs w:val="20"/>
              </w:rPr>
              <w:t>Contractor</w:t>
            </w:r>
            <w:r>
              <w:rPr>
                <w:sz w:val="20"/>
                <w:szCs w:val="20"/>
              </w:rPr>
              <w:t xml:space="preserve"> corrects a Defects whether or not the </w:t>
            </w:r>
            <w:r>
              <w:rPr>
                <w:i/>
                <w:iCs/>
                <w:sz w:val="20"/>
                <w:szCs w:val="20"/>
              </w:rPr>
              <w:t>Service Manager</w:t>
            </w:r>
            <w:r>
              <w:rPr>
                <w:sz w:val="20"/>
                <w:szCs w:val="20"/>
              </w:rPr>
              <w:t xml:space="preserve"> notifies his/ her of it</w:t>
            </w:r>
          </w:p>
        </w:tc>
      </w:tr>
      <w:tr w:rsidR="00552C27" w14:paraId="18B19BD7" w14:textId="77777777">
        <w:tc>
          <w:tcPr>
            <w:tcW w:w="1080" w:type="dxa"/>
            <w:gridSpan w:val="2"/>
          </w:tcPr>
          <w:p w14:paraId="6EB9C12A" w14:textId="77777777" w:rsidR="00552C27" w:rsidRDefault="00552C27" w:rsidP="00552C27">
            <w:pPr>
              <w:pStyle w:val="Heading2"/>
              <w:rPr>
                <w:b w:val="0"/>
              </w:rPr>
            </w:pPr>
            <w:r>
              <w:rPr>
                <w:b w:val="0"/>
                <w:bCs w:val="0"/>
                <w:sz w:val="20"/>
                <w:szCs w:val="20"/>
              </w:rPr>
              <w:t>42.2</w:t>
            </w:r>
          </w:p>
        </w:tc>
        <w:tc>
          <w:tcPr>
            <w:tcW w:w="3960" w:type="dxa"/>
            <w:gridSpan w:val="2"/>
          </w:tcPr>
          <w:p w14:paraId="67344B76" w14:textId="77777777" w:rsidR="00552C27" w:rsidRDefault="00552C27" w:rsidP="00552C27">
            <w:pPr>
              <w:pStyle w:val="Heading2"/>
            </w:pPr>
            <w:r>
              <w:rPr>
                <w:b w:val="0"/>
                <w:bCs w:val="0"/>
                <w:sz w:val="20"/>
                <w:szCs w:val="20"/>
              </w:rPr>
              <w:t>Defects correction period is</w:t>
            </w:r>
          </w:p>
        </w:tc>
        <w:tc>
          <w:tcPr>
            <w:tcW w:w="4765" w:type="dxa"/>
            <w:gridSpan w:val="5"/>
          </w:tcPr>
          <w:p w14:paraId="5C3FDA96" w14:textId="77777777" w:rsidR="00552C27" w:rsidRDefault="00552C27" w:rsidP="00552C27">
            <w:pPr>
              <w:pStyle w:val="Heading2"/>
            </w:pPr>
            <w:r>
              <w:rPr>
                <w:sz w:val="20"/>
                <w:szCs w:val="20"/>
              </w:rPr>
              <w:t>Defect Correction Period is 52 weeks after the respective Task Order Completion Date</w:t>
            </w:r>
          </w:p>
        </w:tc>
      </w:tr>
      <w:tr w:rsidR="00552C27" w14:paraId="11C09FFF" w14:textId="77777777">
        <w:tc>
          <w:tcPr>
            <w:tcW w:w="1080" w:type="dxa"/>
            <w:gridSpan w:val="2"/>
          </w:tcPr>
          <w:p w14:paraId="70B4376E" w14:textId="77777777" w:rsidR="00552C27" w:rsidRDefault="00552C27" w:rsidP="00552C27">
            <w:pPr>
              <w:pStyle w:val="Heading2"/>
              <w:rPr>
                <w:b w:val="0"/>
                <w:bCs w:val="0"/>
                <w:sz w:val="20"/>
                <w:szCs w:val="20"/>
              </w:rPr>
            </w:pPr>
            <w:r>
              <w:rPr>
                <w:b w:val="0"/>
                <w:sz w:val="20"/>
                <w:szCs w:val="20"/>
              </w:rPr>
              <w:t>42.3</w:t>
            </w:r>
          </w:p>
        </w:tc>
        <w:tc>
          <w:tcPr>
            <w:tcW w:w="3960" w:type="dxa"/>
            <w:gridSpan w:val="2"/>
          </w:tcPr>
          <w:p w14:paraId="4CBF7D3B" w14:textId="77777777" w:rsidR="00552C27" w:rsidRDefault="00552C27" w:rsidP="00552C27">
            <w:pPr>
              <w:pStyle w:val="Heading2"/>
              <w:rPr>
                <w:b w:val="0"/>
                <w:bCs w:val="0"/>
                <w:sz w:val="20"/>
                <w:szCs w:val="20"/>
              </w:rPr>
            </w:pPr>
            <w:r>
              <w:rPr>
                <w:sz w:val="20"/>
                <w:szCs w:val="20"/>
              </w:rPr>
              <w:t>Access to site to correct defects</w:t>
            </w:r>
          </w:p>
        </w:tc>
        <w:tc>
          <w:tcPr>
            <w:tcW w:w="4765" w:type="dxa"/>
            <w:gridSpan w:val="5"/>
          </w:tcPr>
          <w:p w14:paraId="69342D74" w14:textId="77777777" w:rsidR="00552C27" w:rsidRDefault="00552C27" w:rsidP="00552C27">
            <w:pPr>
              <w:pStyle w:val="Heading2"/>
              <w:rPr>
                <w:sz w:val="20"/>
                <w:szCs w:val="20"/>
              </w:rPr>
            </w:pPr>
            <w:r>
              <w:rPr>
                <w:sz w:val="20"/>
                <w:szCs w:val="20"/>
              </w:rPr>
              <w:t>Not applicable. All the work will</w:t>
            </w:r>
            <w:r w:rsidR="00E43856">
              <w:rPr>
                <w:sz w:val="20"/>
                <w:szCs w:val="20"/>
              </w:rPr>
              <w:t xml:space="preserve"> </w:t>
            </w:r>
            <w:r w:rsidR="004D0C51">
              <w:rPr>
                <w:sz w:val="20"/>
                <w:szCs w:val="20"/>
              </w:rPr>
              <w:t xml:space="preserve">be </w:t>
            </w:r>
            <w:r w:rsidR="00E43856">
              <w:rPr>
                <w:sz w:val="20"/>
                <w:szCs w:val="20"/>
              </w:rPr>
              <w:t xml:space="preserve">performed </w:t>
            </w:r>
            <w:r>
              <w:rPr>
                <w:sz w:val="20"/>
                <w:szCs w:val="20"/>
              </w:rPr>
              <w:t xml:space="preserve">at the </w:t>
            </w:r>
            <w:r w:rsidRPr="00552C27">
              <w:rPr>
                <w:i/>
                <w:iCs/>
                <w:sz w:val="20"/>
                <w:szCs w:val="20"/>
              </w:rPr>
              <w:t>contractor’s</w:t>
            </w:r>
            <w:r>
              <w:rPr>
                <w:sz w:val="20"/>
                <w:szCs w:val="20"/>
              </w:rPr>
              <w:t xml:space="preserve"> site</w:t>
            </w:r>
          </w:p>
        </w:tc>
      </w:tr>
      <w:tr w:rsidR="00D65738" w14:paraId="0DBA97DD" w14:textId="77777777">
        <w:tc>
          <w:tcPr>
            <w:tcW w:w="1080" w:type="dxa"/>
            <w:gridSpan w:val="2"/>
          </w:tcPr>
          <w:p w14:paraId="25C6BFD9" w14:textId="77777777" w:rsidR="00D65738" w:rsidRDefault="00D65738">
            <w:pPr>
              <w:pStyle w:val="Heading2"/>
              <w:rPr>
                <w:b w:val="0"/>
              </w:rPr>
            </w:pPr>
            <w:r>
              <w:rPr>
                <w:b w:val="0"/>
              </w:rPr>
              <w:t>5</w:t>
            </w:r>
          </w:p>
        </w:tc>
        <w:tc>
          <w:tcPr>
            <w:tcW w:w="3960" w:type="dxa"/>
            <w:gridSpan w:val="2"/>
          </w:tcPr>
          <w:p w14:paraId="54BAA2E0" w14:textId="77777777" w:rsidR="00D65738" w:rsidRDefault="00D65738">
            <w:pPr>
              <w:pStyle w:val="Heading2"/>
            </w:pPr>
            <w:r>
              <w:t>Payment</w:t>
            </w:r>
          </w:p>
        </w:tc>
        <w:tc>
          <w:tcPr>
            <w:tcW w:w="4765" w:type="dxa"/>
            <w:gridSpan w:val="5"/>
          </w:tcPr>
          <w:p w14:paraId="17074A50" w14:textId="77777777" w:rsidR="00D65738" w:rsidRDefault="00D65738">
            <w:pPr>
              <w:pStyle w:val="Heading2"/>
            </w:pPr>
          </w:p>
        </w:tc>
      </w:tr>
      <w:tr w:rsidR="00D65738" w14:paraId="437732A3" w14:textId="77777777">
        <w:tc>
          <w:tcPr>
            <w:tcW w:w="1080" w:type="dxa"/>
            <w:gridSpan w:val="2"/>
          </w:tcPr>
          <w:p w14:paraId="4A60A09F" w14:textId="77777777" w:rsidR="00D65738" w:rsidRDefault="00D65738">
            <w:pPr>
              <w:rPr>
                <w:bCs/>
              </w:rPr>
            </w:pPr>
            <w:r>
              <w:rPr>
                <w:bCs/>
              </w:rPr>
              <w:t>50.1</w:t>
            </w:r>
          </w:p>
        </w:tc>
        <w:tc>
          <w:tcPr>
            <w:tcW w:w="3960" w:type="dxa"/>
            <w:gridSpan w:val="2"/>
          </w:tcPr>
          <w:p w14:paraId="77FEDB76" w14:textId="77777777" w:rsidR="00D65738" w:rsidRDefault="00D65738">
            <w:r>
              <w:t xml:space="preserve">The </w:t>
            </w:r>
            <w:r>
              <w:rPr>
                <w:i/>
              </w:rPr>
              <w:t>assessment interval</w:t>
            </w:r>
            <w:r>
              <w:t xml:space="preserve"> is </w:t>
            </w:r>
          </w:p>
        </w:tc>
        <w:tc>
          <w:tcPr>
            <w:tcW w:w="4765" w:type="dxa"/>
            <w:gridSpan w:val="5"/>
          </w:tcPr>
          <w:p w14:paraId="073626B2" w14:textId="77777777" w:rsidR="00D65738" w:rsidRDefault="00D65738">
            <w:pPr>
              <w:rPr>
                <w:b/>
              </w:rPr>
            </w:pPr>
            <w:r>
              <w:rPr>
                <w:rFonts w:eastAsia="Times New Roman"/>
                <w:b/>
                <w:lang w:val="en-US" w:bidi="ar"/>
              </w:rPr>
              <w:t>On completion of each task order.</w:t>
            </w:r>
          </w:p>
        </w:tc>
      </w:tr>
      <w:tr w:rsidR="00D65738" w14:paraId="6C63F03A" w14:textId="77777777">
        <w:tc>
          <w:tcPr>
            <w:tcW w:w="1080" w:type="dxa"/>
            <w:gridSpan w:val="2"/>
          </w:tcPr>
          <w:p w14:paraId="4EDE64FD" w14:textId="77777777" w:rsidR="00D65738" w:rsidRDefault="00D65738">
            <w:pPr>
              <w:rPr>
                <w:bCs/>
              </w:rPr>
            </w:pPr>
            <w:r>
              <w:rPr>
                <w:bCs/>
              </w:rPr>
              <w:t>51.1</w:t>
            </w:r>
          </w:p>
        </w:tc>
        <w:tc>
          <w:tcPr>
            <w:tcW w:w="3960" w:type="dxa"/>
            <w:gridSpan w:val="2"/>
          </w:tcPr>
          <w:p w14:paraId="44D52C94" w14:textId="77777777" w:rsidR="00D65738" w:rsidRDefault="00D65738">
            <w:r>
              <w:t xml:space="preserve">The </w:t>
            </w:r>
            <w:r>
              <w:rPr>
                <w:i/>
              </w:rPr>
              <w:t>currency of this contract</w:t>
            </w:r>
            <w:r>
              <w:t xml:space="preserve"> is the </w:t>
            </w:r>
          </w:p>
        </w:tc>
        <w:tc>
          <w:tcPr>
            <w:tcW w:w="4765" w:type="dxa"/>
            <w:gridSpan w:val="5"/>
          </w:tcPr>
          <w:p w14:paraId="411C0E78" w14:textId="77777777" w:rsidR="00D65738" w:rsidRDefault="00D65738">
            <w:pPr>
              <w:rPr>
                <w:b/>
              </w:rPr>
            </w:pPr>
            <w:r>
              <w:rPr>
                <w:b/>
                <w:bCs/>
              </w:rPr>
              <w:t>South African Rand</w:t>
            </w:r>
          </w:p>
        </w:tc>
      </w:tr>
      <w:tr w:rsidR="00D65738" w14:paraId="63C3D8B7" w14:textId="77777777">
        <w:tc>
          <w:tcPr>
            <w:tcW w:w="1080" w:type="dxa"/>
            <w:gridSpan w:val="2"/>
            <w:tcBorders>
              <w:top w:val="single" w:sz="4" w:space="0" w:color="auto"/>
              <w:bottom w:val="single" w:sz="4" w:space="0" w:color="auto"/>
            </w:tcBorders>
            <w:shd w:val="clear" w:color="auto" w:fill="D9D9D9"/>
          </w:tcPr>
          <w:p w14:paraId="5103CAB8" w14:textId="77777777" w:rsidR="00D65738" w:rsidRDefault="00D65738">
            <w:pPr>
              <w:rPr>
                <w:bCs/>
              </w:rPr>
            </w:pPr>
            <w:r>
              <w:rPr>
                <w:bCs/>
              </w:rPr>
              <w:t>51.2</w:t>
            </w:r>
          </w:p>
        </w:tc>
        <w:tc>
          <w:tcPr>
            <w:tcW w:w="3960" w:type="dxa"/>
            <w:gridSpan w:val="2"/>
          </w:tcPr>
          <w:p w14:paraId="1984D32E" w14:textId="77777777" w:rsidR="00D65738" w:rsidRDefault="00D65738">
            <w:r>
              <w:t>The period within which payments are made is</w:t>
            </w:r>
          </w:p>
        </w:tc>
        <w:tc>
          <w:tcPr>
            <w:tcW w:w="4765" w:type="dxa"/>
            <w:gridSpan w:val="5"/>
          </w:tcPr>
          <w:p w14:paraId="17A6597D" w14:textId="77777777" w:rsidR="00D65738" w:rsidRDefault="00C35E4D">
            <w:pPr>
              <w:rPr>
                <w:b/>
              </w:rPr>
            </w:pPr>
            <w:r>
              <w:rPr>
                <w:b/>
                <w:bCs/>
              </w:rPr>
              <w:t>Thirty (30) Calendar days after the signed assessment by both parties and a valid Tax invoice.</w:t>
            </w:r>
          </w:p>
        </w:tc>
      </w:tr>
      <w:tr w:rsidR="00D65738" w14:paraId="5210140A" w14:textId="77777777">
        <w:tc>
          <w:tcPr>
            <w:tcW w:w="1080" w:type="dxa"/>
            <w:gridSpan w:val="2"/>
            <w:tcBorders>
              <w:bottom w:val="single" w:sz="4" w:space="0" w:color="auto"/>
            </w:tcBorders>
          </w:tcPr>
          <w:p w14:paraId="6B5DC92F" w14:textId="77777777" w:rsidR="00D65738" w:rsidRDefault="00D65738">
            <w:pPr>
              <w:rPr>
                <w:bCs/>
              </w:rPr>
            </w:pPr>
            <w:r>
              <w:rPr>
                <w:bCs/>
              </w:rPr>
              <w:t>51.4</w:t>
            </w:r>
          </w:p>
        </w:tc>
        <w:tc>
          <w:tcPr>
            <w:tcW w:w="3960" w:type="dxa"/>
            <w:gridSpan w:val="2"/>
          </w:tcPr>
          <w:p w14:paraId="07FBEEB6" w14:textId="77777777" w:rsidR="00D65738" w:rsidRDefault="00D65738">
            <w:r>
              <w:t xml:space="preserve">The </w:t>
            </w:r>
            <w:r>
              <w:rPr>
                <w:i/>
              </w:rPr>
              <w:t>interest rate</w:t>
            </w:r>
            <w:r>
              <w:t xml:space="preserve"> is </w:t>
            </w:r>
          </w:p>
          <w:p w14:paraId="67017F7A" w14:textId="77777777" w:rsidR="00D65738" w:rsidRDefault="00D65738"/>
        </w:tc>
        <w:tc>
          <w:tcPr>
            <w:tcW w:w="4765" w:type="dxa"/>
            <w:gridSpan w:val="5"/>
          </w:tcPr>
          <w:p w14:paraId="3F845079" w14:textId="77777777" w:rsidR="00D65738" w:rsidRDefault="00D65738">
            <w:pPr>
              <w:rPr>
                <w:b/>
              </w:rPr>
            </w:pPr>
            <w:r>
              <w:rPr>
                <w:b/>
              </w:rPr>
              <w:t>the publicly quoted prime rate of interest (calculated on a 365 day year) charged by from time to time by the Standard Bank of South Africa Limited (as certified, in the event of any dispute, by any manager of such bank, whose appointment it shall not be necessary to prove) for amounts due in Rands</w:t>
            </w:r>
          </w:p>
        </w:tc>
      </w:tr>
      <w:tr w:rsidR="00D65738" w14:paraId="6CC98ED5" w14:textId="77777777">
        <w:tc>
          <w:tcPr>
            <w:tcW w:w="1080" w:type="dxa"/>
            <w:gridSpan w:val="2"/>
            <w:tcBorders>
              <w:bottom w:val="single" w:sz="4" w:space="0" w:color="auto"/>
            </w:tcBorders>
          </w:tcPr>
          <w:p w14:paraId="4DDD948E" w14:textId="77777777" w:rsidR="00D65738" w:rsidRDefault="00D65738">
            <w:pPr>
              <w:pStyle w:val="Heading2"/>
              <w:rPr>
                <w:b w:val="0"/>
              </w:rPr>
            </w:pPr>
            <w:r>
              <w:rPr>
                <w:b w:val="0"/>
              </w:rPr>
              <w:t>6</w:t>
            </w:r>
          </w:p>
        </w:tc>
        <w:tc>
          <w:tcPr>
            <w:tcW w:w="3960" w:type="dxa"/>
            <w:gridSpan w:val="2"/>
            <w:tcBorders>
              <w:bottom w:val="single" w:sz="4" w:space="0" w:color="auto"/>
            </w:tcBorders>
          </w:tcPr>
          <w:p w14:paraId="4898EC05" w14:textId="77777777" w:rsidR="00D65738" w:rsidRDefault="00D65738">
            <w:pPr>
              <w:pStyle w:val="Heading2"/>
            </w:pPr>
            <w:r>
              <w:t>Compensation events</w:t>
            </w:r>
          </w:p>
        </w:tc>
        <w:tc>
          <w:tcPr>
            <w:tcW w:w="4765" w:type="dxa"/>
            <w:gridSpan w:val="5"/>
            <w:tcBorders>
              <w:bottom w:val="single" w:sz="4" w:space="0" w:color="auto"/>
            </w:tcBorders>
          </w:tcPr>
          <w:p w14:paraId="2DA34CE4" w14:textId="77777777" w:rsidR="00D65738" w:rsidRDefault="00D65738">
            <w:r>
              <w:rPr>
                <w:rFonts w:eastAsia="Times New Roman"/>
                <w:b/>
                <w:bCs/>
                <w:lang w:val="en-US" w:bidi="ar"/>
              </w:rPr>
              <w:t>All compensation Events are to be managed in compliance with the provisions under core clause 6 of the NEC3 TSC.</w:t>
            </w:r>
          </w:p>
        </w:tc>
      </w:tr>
      <w:tr w:rsidR="00D65738" w14:paraId="59ED0D7B" w14:textId="77777777">
        <w:tc>
          <w:tcPr>
            <w:tcW w:w="1080" w:type="dxa"/>
            <w:gridSpan w:val="2"/>
            <w:tcBorders>
              <w:top w:val="single" w:sz="4" w:space="0" w:color="auto"/>
              <w:bottom w:val="single" w:sz="4" w:space="0" w:color="auto"/>
            </w:tcBorders>
          </w:tcPr>
          <w:p w14:paraId="0B797093" w14:textId="77777777" w:rsidR="00D65738" w:rsidRDefault="00D65738">
            <w:pPr>
              <w:pStyle w:val="Heading2"/>
              <w:rPr>
                <w:b w:val="0"/>
              </w:rPr>
            </w:pPr>
            <w:r>
              <w:rPr>
                <w:b w:val="0"/>
              </w:rPr>
              <w:t>7</w:t>
            </w:r>
          </w:p>
        </w:tc>
        <w:tc>
          <w:tcPr>
            <w:tcW w:w="3960" w:type="dxa"/>
            <w:gridSpan w:val="2"/>
            <w:tcBorders>
              <w:top w:val="single" w:sz="4" w:space="0" w:color="auto"/>
              <w:bottom w:val="single" w:sz="4" w:space="0" w:color="auto"/>
            </w:tcBorders>
          </w:tcPr>
          <w:p w14:paraId="4CE08028" w14:textId="77777777" w:rsidR="00D65738" w:rsidRDefault="00D65738">
            <w:pPr>
              <w:pStyle w:val="Heading2"/>
            </w:pPr>
            <w:r>
              <w:t>Use of Equipment Plant and Materials</w:t>
            </w:r>
          </w:p>
        </w:tc>
        <w:tc>
          <w:tcPr>
            <w:tcW w:w="4765" w:type="dxa"/>
            <w:gridSpan w:val="5"/>
            <w:tcBorders>
              <w:top w:val="single" w:sz="4" w:space="0" w:color="auto"/>
              <w:bottom w:val="single" w:sz="4" w:space="0" w:color="auto"/>
            </w:tcBorders>
          </w:tcPr>
          <w:p w14:paraId="5BA166AE" w14:textId="77777777" w:rsidR="00D65738" w:rsidRDefault="00D65738">
            <w:pPr>
              <w:pStyle w:val="Heading2"/>
              <w:rPr>
                <w:lang w:val="en-US"/>
              </w:rPr>
            </w:pPr>
            <w:r>
              <w:rPr>
                <w:sz w:val="20"/>
                <w:lang w:val="en-US"/>
              </w:rPr>
              <w:t>Not applicable</w:t>
            </w:r>
          </w:p>
        </w:tc>
      </w:tr>
      <w:tr w:rsidR="00D65738" w14:paraId="62815407" w14:textId="77777777">
        <w:tc>
          <w:tcPr>
            <w:tcW w:w="1080" w:type="dxa"/>
            <w:gridSpan w:val="2"/>
            <w:tcBorders>
              <w:bottom w:val="single" w:sz="4" w:space="0" w:color="auto"/>
            </w:tcBorders>
          </w:tcPr>
          <w:p w14:paraId="762B1394" w14:textId="77777777" w:rsidR="00D65738" w:rsidRDefault="00D65738">
            <w:pPr>
              <w:pStyle w:val="Heading2"/>
              <w:rPr>
                <w:b w:val="0"/>
              </w:rPr>
            </w:pPr>
            <w:r>
              <w:rPr>
                <w:b w:val="0"/>
              </w:rPr>
              <w:t>8</w:t>
            </w:r>
          </w:p>
        </w:tc>
        <w:tc>
          <w:tcPr>
            <w:tcW w:w="3960" w:type="dxa"/>
            <w:gridSpan w:val="2"/>
            <w:tcBorders>
              <w:bottom w:val="single" w:sz="4" w:space="0" w:color="auto"/>
            </w:tcBorders>
          </w:tcPr>
          <w:p w14:paraId="6D9B042E" w14:textId="77777777" w:rsidR="00D65738" w:rsidRDefault="00D65738">
            <w:pPr>
              <w:pStyle w:val="Heading2"/>
            </w:pPr>
            <w:r>
              <w:t>Risks and insurance</w:t>
            </w:r>
          </w:p>
        </w:tc>
        <w:tc>
          <w:tcPr>
            <w:tcW w:w="4765" w:type="dxa"/>
            <w:gridSpan w:val="5"/>
            <w:tcBorders>
              <w:bottom w:val="single" w:sz="4" w:space="0" w:color="auto"/>
            </w:tcBorders>
          </w:tcPr>
          <w:p w14:paraId="6EFC5CCF" w14:textId="77777777" w:rsidR="00D65738" w:rsidRDefault="00D65738">
            <w:pPr>
              <w:pStyle w:val="Heading2"/>
            </w:pPr>
          </w:p>
        </w:tc>
      </w:tr>
      <w:tr w:rsidR="00D65738" w14:paraId="0604DC59" w14:textId="77777777">
        <w:tc>
          <w:tcPr>
            <w:tcW w:w="1080" w:type="dxa"/>
            <w:gridSpan w:val="2"/>
            <w:tcBorders>
              <w:top w:val="single" w:sz="4" w:space="0" w:color="auto"/>
              <w:bottom w:val="nil"/>
            </w:tcBorders>
            <w:shd w:val="clear" w:color="auto" w:fill="D9D9D9"/>
          </w:tcPr>
          <w:p w14:paraId="168180DD" w14:textId="77777777" w:rsidR="00D65738" w:rsidRDefault="00D65738">
            <w:r>
              <w:t>80.1</w:t>
            </w:r>
          </w:p>
        </w:tc>
        <w:tc>
          <w:tcPr>
            <w:tcW w:w="3960" w:type="dxa"/>
            <w:gridSpan w:val="2"/>
            <w:tcBorders>
              <w:top w:val="single" w:sz="4" w:space="0" w:color="auto"/>
              <w:bottom w:val="nil"/>
            </w:tcBorders>
          </w:tcPr>
          <w:p w14:paraId="01395C7B" w14:textId="77777777" w:rsidR="00D65738" w:rsidRDefault="00D65738">
            <w:r>
              <w:t xml:space="preserve">These are additional </w:t>
            </w:r>
            <w:r>
              <w:rPr>
                <w:i/>
              </w:rPr>
              <w:t>Employer</w:t>
            </w:r>
            <w:r>
              <w:t xml:space="preserve">'s risks  </w:t>
            </w:r>
          </w:p>
        </w:tc>
        <w:tc>
          <w:tcPr>
            <w:tcW w:w="4765" w:type="dxa"/>
            <w:gridSpan w:val="5"/>
            <w:tcBorders>
              <w:top w:val="single" w:sz="4" w:space="0" w:color="auto"/>
              <w:bottom w:val="nil"/>
            </w:tcBorders>
          </w:tcPr>
          <w:p w14:paraId="109D8505" w14:textId="77777777" w:rsidR="00D65738" w:rsidRPr="00C35E4D" w:rsidRDefault="00C35E4D" w:rsidP="00C35E4D">
            <w:pPr>
              <w:numPr>
                <w:ilvl w:val="0"/>
                <w:numId w:val="26"/>
              </w:numPr>
              <w:rPr>
                <w:b/>
              </w:rPr>
            </w:pPr>
            <w:r>
              <w:rPr>
                <w:b/>
              </w:rPr>
              <w:t xml:space="preserve">Late delivery of the service by the </w:t>
            </w:r>
            <w:r>
              <w:rPr>
                <w:b/>
                <w:i/>
                <w:iCs/>
              </w:rPr>
              <w:t>Contractor</w:t>
            </w:r>
          </w:p>
        </w:tc>
      </w:tr>
      <w:tr w:rsidR="00D65738" w14:paraId="3602E18A" w14:textId="77777777">
        <w:tc>
          <w:tcPr>
            <w:tcW w:w="1080" w:type="dxa"/>
            <w:gridSpan w:val="2"/>
            <w:tcBorders>
              <w:top w:val="nil"/>
              <w:bottom w:val="nil"/>
            </w:tcBorders>
            <w:shd w:val="clear" w:color="auto" w:fill="D9D9D9"/>
          </w:tcPr>
          <w:p w14:paraId="038604E9" w14:textId="77777777" w:rsidR="00D65738" w:rsidRDefault="00D65738">
            <w:pPr>
              <w:rPr>
                <w:b/>
                <w:sz w:val="16"/>
                <w:szCs w:val="16"/>
              </w:rPr>
            </w:pPr>
          </w:p>
        </w:tc>
        <w:tc>
          <w:tcPr>
            <w:tcW w:w="3960" w:type="dxa"/>
            <w:gridSpan w:val="2"/>
            <w:tcBorders>
              <w:top w:val="nil"/>
              <w:bottom w:val="nil"/>
            </w:tcBorders>
          </w:tcPr>
          <w:p w14:paraId="47770DD0" w14:textId="77777777" w:rsidR="00D65738" w:rsidRDefault="00D65738"/>
        </w:tc>
        <w:tc>
          <w:tcPr>
            <w:tcW w:w="4765" w:type="dxa"/>
            <w:gridSpan w:val="5"/>
            <w:tcBorders>
              <w:top w:val="nil"/>
              <w:bottom w:val="nil"/>
            </w:tcBorders>
          </w:tcPr>
          <w:p w14:paraId="3D59B85F" w14:textId="77777777" w:rsidR="00D65738" w:rsidRPr="00C35E4D" w:rsidRDefault="00C35E4D" w:rsidP="00C35E4D">
            <w:pPr>
              <w:numPr>
                <w:ilvl w:val="0"/>
                <w:numId w:val="26"/>
              </w:numPr>
              <w:rPr>
                <w:b/>
              </w:rPr>
            </w:pPr>
            <w:r>
              <w:rPr>
                <w:b/>
              </w:rPr>
              <w:t xml:space="preserve">Non-compliance to the specifications by the </w:t>
            </w:r>
            <w:r>
              <w:rPr>
                <w:b/>
                <w:i/>
                <w:iCs/>
              </w:rPr>
              <w:t>Contractor</w:t>
            </w:r>
          </w:p>
        </w:tc>
      </w:tr>
      <w:tr w:rsidR="00D65738" w14:paraId="616F4013" w14:textId="77777777">
        <w:tc>
          <w:tcPr>
            <w:tcW w:w="1080" w:type="dxa"/>
            <w:gridSpan w:val="2"/>
            <w:tcBorders>
              <w:top w:val="nil"/>
              <w:bottom w:val="single" w:sz="4" w:space="0" w:color="auto"/>
            </w:tcBorders>
            <w:shd w:val="clear" w:color="auto" w:fill="D9D9D9"/>
          </w:tcPr>
          <w:p w14:paraId="27933A7C" w14:textId="77777777" w:rsidR="00D65738" w:rsidRDefault="00D65738"/>
        </w:tc>
        <w:tc>
          <w:tcPr>
            <w:tcW w:w="3960" w:type="dxa"/>
            <w:gridSpan w:val="2"/>
            <w:tcBorders>
              <w:top w:val="nil"/>
              <w:bottom w:val="single" w:sz="4" w:space="0" w:color="auto"/>
            </w:tcBorders>
          </w:tcPr>
          <w:p w14:paraId="5637683C" w14:textId="77777777" w:rsidR="00D65738" w:rsidRDefault="00D65738"/>
        </w:tc>
        <w:tc>
          <w:tcPr>
            <w:tcW w:w="4765" w:type="dxa"/>
            <w:gridSpan w:val="5"/>
            <w:tcBorders>
              <w:top w:val="nil"/>
              <w:bottom w:val="single" w:sz="4" w:space="0" w:color="auto"/>
            </w:tcBorders>
          </w:tcPr>
          <w:p w14:paraId="26A6A0B0" w14:textId="77777777" w:rsidR="00D65738" w:rsidRPr="00C35E4D" w:rsidRDefault="00C35E4D" w:rsidP="00C35E4D">
            <w:pPr>
              <w:numPr>
                <w:ilvl w:val="0"/>
                <w:numId w:val="26"/>
              </w:numPr>
              <w:rPr>
                <w:b/>
              </w:rPr>
            </w:pPr>
            <w:r>
              <w:rPr>
                <w:b/>
              </w:rPr>
              <w:t xml:space="preserve">Poor workmanship of the service by the </w:t>
            </w:r>
            <w:r>
              <w:rPr>
                <w:b/>
                <w:i/>
                <w:iCs/>
              </w:rPr>
              <w:t>Contractor</w:t>
            </w:r>
          </w:p>
        </w:tc>
      </w:tr>
      <w:tr w:rsidR="00D65738" w14:paraId="5C3B1B99" w14:textId="77777777">
        <w:tc>
          <w:tcPr>
            <w:tcW w:w="1080" w:type="dxa"/>
            <w:gridSpan w:val="2"/>
            <w:tcBorders>
              <w:top w:val="single" w:sz="4" w:space="0" w:color="auto"/>
            </w:tcBorders>
          </w:tcPr>
          <w:p w14:paraId="03FA0554" w14:textId="77777777" w:rsidR="00D65738" w:rsidRDefault="00D65738">
            <w:pPr>
              <w:pStyle w:val="Heading2"/>
            </w:pPr>
            <w:r>
              <w:t>9</w:t>
            </w:r>
          </w:p>
        </w:tc>
        <w:tc>
          <w:tcPr>
            <w:tcW w:w="3960" w:type="dxa"/>
            <w:gridSpan w:val="2"/>
          </w:tcPr>
          <w:p w14:paraId="29AB14A0" w14:textId="77777777" w:rsidR="00D65738" w:rsidRDefault="00D65738">
            <w:pPr>
              <w:pStyle w:val="Heading2"/>
            </w:pPr>
            <w:r>
              <w:t>Termination</w:t>
            </w:r>
          </w:p>
        </w:tc>
        <w:tc>
          <w:tcPr>
            <w:tcW w:w="4765" w:type="dxa"/>
            <w:gridSpan w:val="5"/>
          </w:tcPr>
          <w:p w14:paraId="2342FEF1" w14:textId="77777777" w:rsidR="00D65738" w:rsidRDefault="00725932">
            <w:pPr>
              <w:rPr>
                <w:b/>
              </w:rPr>
            </w:pPr>
            <w:r>
              <w:rPr>
                <w:rFonts w:eastAsia="Times New Roman"/>
                <w:b/>
                <w:bCs/>
                <w:lang w:val="en-US" w:eastAsia="zh-CN" w:bidi="ar"/>
              </w:rPr>
              <w:t>T</w:t>
            </w:r>
            <w:r w:rsidR="00D65738">
              <w:rPr>
                <w:rFonts w:eastAsia="Times New Roman"/>
                <w:b/>
                <w:bCs/>
                <w:lang w:val="en-US" w:eastAsia="zh-CN" w:bidi="ar"/>
              </w:rPr>
              <w:t xml:space="preserve">o be managed in compliance with the provisions under core clause </w:t>
            </w:r>
            <w:r>
              <w:rPr>
                <w:rFonts w:eastAsia="Times New Roman"/>
                <w:b/>
                <w:bCs/>
                <w:lang w:val="en-US" w:eastAsia="zh-CN" w:bidi="ar"/>
              </w:rPr>
              <w:t>9</w:t>
            </w:r>
            <w:r w:rsidR="00D65738">
              <w:rPr>
                <w:rFonts w:eastAsia="Times New Roman"/>
                <w:b/>
                <w:bCs/>
                <w:lang w:val="en-US" w:eastAsia="zh-CN" w:bidi="ar"/>
              </w:rPr>
              <w:t xml:space="preserve"> of the NEC3 TSC.</w:t>
            </w:r>
          </w:p>
        </w:tc>
      </w:tr>
      <w:tr w:rsidR="00D65738" w14:paraId="53893DFF" w14:textId="77777777">
        <w:tc>
          <w:tcPr>
            <w:tcW w:w="1080" w:type="dxa"/>
            <w:gridSpan w:val="2"/>
            <w:tcBorders>
              <w:top w:val="single" w:sz="4" w:space="0" w:color="auto"/>
              <w:bottom w:val="single" w:sz="4" w:space="0" w:color="auto"/>
            </w:tcBorders>
          </w:tcPr>
          <w:p w14:paraId="629E9153" w14:textId="77777777" w:rsidR="00D65738" w:rsidRDefault="00D65738">
            <w:pPr>
              <w:pStyle w:val="Heading2"/>
            </w:pPr>
            <w:r>
              <w:t>10</w:t>
            </w:r>
          </w:p>
        </w:tc>
        <w:tc>
          <w:tcPr>
            <w:tcW w:w="3960" w:type="dxa"/>
            <w:gridSpan w:val="2"/>
            <w:tcBorders>
              <w:top w:val="single" w:sz="4" w:space="0" w:color="auto"/>
            </w:tcBorders>
          </w:tcPr>
          <w:p w14:paraId="783A07B3" w14:textId="77777777" w:rsidR="00D65738" w:rsidRDefault="00D65738">
            <w:pPr>
              <w:pStyle w:val="Heading2"/>
            </w:pPr>
            <w:r>
              <w:t>Data for main Option clause</w:t>
            </w:r>
          </w:p>
        </w:tc>
        <w:tc>
          <w:tcPr>
            <w:tcW w:w="4765" w:type="dxa"/>
            <w:gridSpan w:val="5"/>
            <w:tcBorders>
              <w:top w:val="single" w:sz="4" w:space="0" w:color="auto"/>
            </w:tcBorders>
          </w:tcPr>
          <w:p w14:paraId="6546431B" w14:textId="77777777" w:rsidR="00D65738" w:rsidRDefault="00D65738">
            <w:pPr>
              <w:pStyle w:val="Heading2"/>
            </w:pPr>
          </w:p>
        </w:tc>
      </w:tr>
      <w:tr w:rsidR="00D65738" w14:paraId="79D4C103" w14:textId="77777777">
        <w:tc>
          <w:tcPr>
            <w:tcW w:w="1080" w:type="dxa"/>
            <w:gridSpan w:val="2"/>
            <w:tcBorders>
              <w:top w:val="single" w:sz="4" w:space="0" w:color="auto"/>
              <w:bottom w:val="single" w:sz="4" w:space="0" w:color="auto"/>
            </w:tcBorders>
            <w:shd w:val="clear" w:color="auto" w:fill="D9D9D9"/>
          </w:tcPr>
          <w:p w14:paraId="531C3BA6" w14:textId="77777777" w:rsidR="00D65738" w:rsidRDefault="00D65738">
            <w:pPr>
              <w:rPr>
                <w:b/>
                <w:bCs/>
              </w:rPr>
            </w:pPr>
            <w:r>
              <w:rPr>
                <w:b/>
                <w:bCs/>
              </w:rPr>
              <w:t>A</w:t>
            </w:r>
          </w:p>
        </w:tc>
        <w:tc>
          <w:tcPr>
            <w:tcW w:w="3960" w:type="dxa"/>
            <w:gridSpan w:val="2"/>
            <w:tcBorders>
              <w:bottom w:val="single" w:sz="4" w:space="0" w:color="auto"/>
            </w:tcBorders>
          </w:tcPr>
          <w:p w14:paraId="7D292B3D" w14:textId="77777777" w:rsidR="00D65738" w:rsidRDefault="00D65738">
            <w:pPr>
              <w:rPr>
                <w:b/>
                <w:bCs/>
              </w:rPr>
            </w:pPr>
            <w:r>
              <w:rPr>
                <w:b/>
                <w:bCs/>
              </w:rPr>
              <w:t>Priced contract with price list</w:t>
            </w:r>
          </w:p>
        </w:tc>
        <w:tc>
          <w:tcPr>
            <w:tcW w:w="4765" w:type="dxa"/>
            <w:gridSpan w:val="5"/>
            <w:tcBorders>
              <w:bottom w:val="single" w:sz="4" w:space="0" w:color="auto"/>
            </w:tcBorders>
          </w:tcPr>
          <w:p w14:paraId="2F6CBE7E" w14:textId="77777777" w:rsidR="00D65738" w:rsidRDefault="00D65738">
            <w:pPr>
              <w:rPr>
                <w:b/>
              </w:rPr>
            </w:pPr>
          </w:p>
        </w:tc>
      </w:tr>
      <w:tr w:rsidR="00D65738" w14:paraId="59627E48" w14:textId="77777777">
        <w:tc>
          <w:tcPr>
            <w:tcW w:w="1080" w:type="dxa"/>
            <w:gridSpan w:val="2"/>
            <w:tcBorders>
              <w:top w:val="single" w:sz="4" w:space="0" w:color="auto"/>
              <w:bottom w:val="single" w:sz="4" w:space="0" w:color="auto"/>
            </w:tcBorders>
            <w:shd w:val="clear" w:color="auto" w:fill="D9D9D9"/>
          </w:tcPr>
          <w:p w14:paraId="71FD76BD" w14:textId="77777777" w:rsidR="00D65738" w:rsidRDefault="00D65738">
            <w:pPr>
              <w:rPr>
                <w:bCs/>
              </w:rPr>
            </w:pPr>
            <w:r>
              <w:rPr>
                <w:bCs/>
              </w:rPr>
              <w:t>20.5</w:t>
            </w:r>
          </w:p>
        </w:tc>
        <w:tc>
          <w:tcPr>
            <w:tcW w:w="3960" w:type="dxa"/>
            <w:gridSpan w:val="2"/>
          </w:tcPr>
          <w:p w14:paraId="23C12B2C" w14:textId="77777777" w:rsidR="00D65738" w:rsidRDefault="00D65738">
            <w:r>
              <w:t xml:space="preserve">The </w:t>
            </w:r>
            <w:r>
              <w:rPr>
                <w:i/>
              </w:rPr>
              <w:t>Contractor</w:t>
            </w:r>
            <w:r>
              <w:t xml:space="preserve"> prepares forecasts of the final total of the Prices for the whole of the </w:t>
            </w:r>
            <w:r>
              <w:rPr>
                <w:i/>
              </w:rPr>
              <w:t>service</w:t>
            </w:r>
            <w:r>
              <w:t xml:space="preserve"> at intervals no longer than </w:t>
            </w:r>
          </w:p>
        </w:tc>
        <w:tc>
          <w:tcPr>
            <w:tcW w:w="4765" w:type="dxa"/>
            <w:gridSpan w:val="5"/>
          </w:tcPr>
          <w:p w14:paraId="44A1E9DC" w14:textId="77777777" w:rsidR="00D65738" w:rsidRDefault="00D65738">
            <w:pPr>
              <w:rPr>
                <w:b/>
              </w:rPr>
            </w:pPr>
          </w:p>
          <w:p w14:paraId="12958394" w14:textId="77777777" w:rsidR="00D65738" w:rsidRDefault="00D65738">
            <w:pPr>
              <w:rPr>
                <w:b/>
              </w:rPr>
            </w:pPr>
          </w:p>
          <w:p w14:paraId="0CE57267" w14:textId="77777777" w:rsidR="00D65738" w:rsidRDefault="005E621B">
            <w:pPr>
              <w:rPr>
                <w:b/>
              </w:rPr>
            </w:pPr>
            <w:r>
              <w:rPr>
                <w:b/>
              </w:rPr>
              <w:t>52</w:t>
            </w:r>
            <w:r w:rsidR="00D65738">
              <w:rPr>
                <w:b/>
              </w:rPr>
              <w:t xml:space="preserve"> weeks.</w:t>
            </w:r>
          </w:p>
        </w:tc>
      </w:tr>
      <w:tr w:rsidR="005E621B" w14:paraId="6415111D" w14:textId="77777777">
        <w:tc>
          <w:tcPr>
            <w:tcW w:w="1080" w:type="dxa"/>
            <w:gridSpan w:val="2"/>
            <w:tcBorders>
              <w:top w:val="single" w:sz="4" w:space="0" w:color="auto"/>
              <w:bottom w:val="single" w:sz="4" w:space="0" w:color="auto"/>
            </w:tcBorders>
          </w:tcPr>
          <w:p w14:paraId="6D28E05F" w14:textId="77777777" w:rsidR="005E621B" w:rsidRDefault="005E621B" w:rsidP="005E621B">
            <w:pPr>
              <w:pStyle w:val="Heading2"/>
            </w:pPr>
            <w:r>
              <w:t>11</w:t>
            </w:r>
          </w:p>
        </w:tc>
        <w:tc>
          <w:tcPr>
            <w:tcW w:w="3960" w:type="dxa"/>
            <w:gridSpan w:val="2"/>
          </w:tcPr>
          <w:p w14:paraId="543498D1" w14:textId="77777777" w:rsidR="005E621B" w:rsidRDefault="005E621B" w:rsidP="005E621B">
            <w:pPr>
              <w:pStyle w:val="Heading2"/>
              <w:rPr>
                <w:spacing w:val="-2"/>
              </w:rPr>
            </w:pPr>
            <w:r>
              <w:rPr>
                <w:spacing w:val="-2"/>
              </w:rPr>
              <w:t>Data for Option W1</w:t>
            </w:r>
          </w:p>
        </w:tc>
        <w:tc>
          <w:tcPr>
            <w:tcW w:w="4765" w:type="dxa"/>
            <w:gridSpan w:val="5"/>
          </w:tcPr>
          <w:p w14:paraId="00D770F5" w14:textId="77777777" w:rsidR="005E621B" w:rsidRDefault="005E621B" w:rsidP="005E621B"/>
        </w:tc>
      </w:tr>
      <w:tr w:rsidR="005E621B" w14:paraId="13A28A44" w14:textId="77777777">
        <w:trPr>
          <w:gridAfter w:val="1"/>
          <w:wAfter w:w="81" w:type="dxa"/>
          <w:trHeight w:val="342"/>
        </w:trPr>
        <w:tc>
          <w:tcPr>
            <w:tcW w:w="1080" w:type="dxa"/>
            <w:gridSpan w:val="2"/>
            <w:tcBorders>
              <w:top w:val="single" w:sz="4" w:space="0" w:color="auto"/>
              <w:bottom w:val="nil"/>
            </w:tcBorders>
          </w:tcPr>
          <w:p w14:paraId="173E6286" w14:textId="77777777" w:rsidR="005E621B" w:rsidRDefault="005E621B" w:rsidP="005E621B">
            <w:pPr>
              <w:rPr>
                <w:bCs/>
              </w:rPr>
            </w:pPr>
            <w:r>
              <w:rPr>
                <w:bCs/>
              </w:rPr>
              <w:t>W1.1</w:t>
            </w:r>
          </w:p>
        </w:tc>
        <w:tc>
          <w:tcPr>
            <w:tcW w:w="3960" w:type="dxa"/>
            <w:gridSpan w:val="2"/>
            <w:tcBorders>
              <w:top w:val="single" w:sz="4" w:space="0" w:color="auto"/>
              <w:bottom w:val="nil"/>
            </w:tcBorders>
          </w:tcPr>
          <w:p w14:paraId="4F567D94" w14:textId="77777777" w:rsidR="005E621B" w:rsidRDefault="005E621B" w:rsidP="005E621B">
            <w:r>
              <w:t xml:space="preserve">The </w:t>
            </w:r>
            <w:r>
              <w:rPr>
                <w:i/>
              </w:rPr>
              <w:t>Adjudicator</w:t>
            </w:r>
            <w:r>
              <w:t xml:space="preserve"> </w:t>
            </w:r>
          </w:p>
        </w:tc>
        <w:tc>
          <w:tcPr>
            <w:tcW w:w="4684" w:type="dxa"/>
            <w:gridSpan w:val="4"/>
            <w:tcBorders>
              <w:top w:val="single" w:sz="4" w:space="0" w:color="auto"/>
              <w:bottom w:val="nil"/>
            </w:tcBorders>
          </w:tcPr>
          <w:p w14:paraId="441C7ADF" w14:textId="77777777" w:rsidR="005E621B" w:rsidRDefault="005E621B" w:rsidP="005E621B">
            <w:pPr>
              <w:rPr>
                <w:b/>
              </w:rPr>
            </w:pPr>
            <w:r w:rsidRPr="001C4D98">
              <w:rPr>
                <w:b/>
              </w:rPr>
              <w:t xml:space="preserve">the person selected from the ICE-SA Division (or its successor body) of the South African Institution of Civil Engineering Panel of </w:t>
            </w:r>
            <w:r w:rsidRPr="001C4D98">
              <w:rPr>
                <w:b/>
              </w:rPr>
              <w:lastRenderedPageBreak/>
              <w:t xml:space="preserve">Adjudicators by the Party intending to refer a dispute to him.  (see </w:t>
            </w:r>
            <w:hyperlink r:id="rId9" w:history="1">
              <w:r w:rsidRPr="001C4D98">
                <w:rPr>
                  <w:rStyle w:val="Hyperlink"/>
                  <w:b/>
                </w:rPr>
                <w:t>www.ice-sa.org.za</w:t>
              </w:r>
            </w:hyperlink>
            <w:r w:rsidRPr="001C4D98">
              <w:rPr>
                <w:b/>
              </w:rPr>
              <w:t>). If</w:t>
            </w:r>
            <w:r>
              <w:rPr>
                <w:b/>
              </w:rPr>
              <w:t xml:space="preserve"> the Parties do not agree on an Adjudicator the Adjudicator will be appointed by the Arbitration Foundation of Southern Africa (AFSA).</w:t>
            </w:r>
          </w:p>
        </w:tc>
      </w:tr>
      <w:tr w:rsidR="005E621B" w14:paraId="7175D6AE" w14:textId="77777777">
        <w:trPr>
          <w:trHeight w:val="342"/>
        </w:trPr>
        <w:tc>
          <w:tcPr>
            <w:tcW w:w="1080" w:type="dxa"/>
            <w:gridSpan w:val="2"/>
            <w:tcBorders>
              <w:top w:val="nil"/>
              <w:bottom w:val="nil"/>
            </w:tcBorders>
          </w:tcPr>
          <w:p w14:paraId="5D9F1098" w14:textId="77777777" w:rsidR="005E621B" w:rsidRDefault="005E621B" w:rsidP="005E621B">
            <w:pPr>
              <w:rPr>
                <w:b/>
                <w:bCs/>
                <w:sz w:val="16"/>
                <w:szCs w:val="16"/>
              </w:rPr>
            </w:pPr>
          </w:p>
        </w:tc>
        <w:tc>
          <w:tcPr>
            <w:tcW w:w="3960" w:type="dxa"/>
            <w:gridSpan w:val="2"/>
            <w:tcBorders>
              <w:top w:val="nil"/>
              <w:bottom w:val="nil"/>
            </w:tcBorders>
          </w:tcPr>
          <w:p w14:paraId="3A4C7268" w14:textId="77777777" w:rsidR="005E621B" w:rsidRDefault="005E621B" w:rsidP="005E621B">
            <w:r>
              <w:t>Address</w:t>
            </w:r>
          </w:p>
        </w:tc>
        <w:tc>
          <w:tcPr>
            <w:tcW w:w="4765" w:type="dxa"/>
            <w:gridSpan w:val="5"/>
            <w:tcBorders>
              <w:top w:val="nil"/>
              <w:bottom w:val="nil"/>
            </w:tcBorders>
          </w:tcPr>
          <w:p w14:paraId="21CDDBCC" w14:textId="77777777" w:rsidR="005E621B" w:rsidRDefault="005E621B" w:rsidP="005E621B">
            <w:pPr>
              <w:rPr>
                <w:b/>
              </w:rPr>
            </w:pPr>
            <w:r>
              <w:rPr>
                <w:b/>
                <w:bCs/>
              </w:rPr>
              <w:t>[●]</w:t>
            </w:r>
          </w:p>
        </w:tc>
      </w:tr>
      <w:tr w:rsidR="005E621B" w14:paraId="2DF39947" w14:textId="77777777">
        <w:trPr>
          <w:trHeight w:val="342"/>
        </w:trPr>
        <w:tc>
          <w:tcPr>
            <w:tcW w:w="1080" w:type="dxa"/>
            <w:gridSpan w:val="2"/>
            <w:tcBorders>
              <w:top w:val="nil"/>
              <w:bottom w:val="nil"/>
            </w:tcBorders>
          </w:tcPr>
          <w:p w14:paraId="50B9CC8B" w14:textId="77777777" w:rsidR="005E621B" w:rsidRDefault="005E621B" w:rsidP="005E621B">
            <w:pPr>
              <w:rPr>
                <w:bCs/>
              </w:rPr>
            </w:pPr>
          </w:p>
        </w:tc>
        <w:tc>
          <w:tcPr>
            <w:tcW w:w="3960" w:type="dxa"/>
            <w:gridSpan w:val="2"/>
            <w:tcBorders>
              <w:top w:val="nil"/>
              <w:bottom w:val="nil"/>
            </w:tcBorders>
          </w:tcPr>
          <w:p w14:paraId="02E8C9BD" w14:textId="77777777" w:rsidR="005E621B" w:rsidRDefault="005E621B" w:rsidP="005E621B">
            <w:r>
              <w:t>Tel No.</w:t>
            </w:r>
          </w:p>
        </w:tc>
        <w:tc>
          <w:tcPr>
            <w:tcW w:w="4765" w:type="dxa"/>
            <w:gridSpan w:val="5"/>
            <w:tcBorders>
              <w:top w:val="nil"/>
              <w:bottom w:val="nil"/>
            </w:tcBorders>
          </w:tcPr>
          <w:p w14:paraId="379017F3" w14:textId="77777777" w:rsidR="005E621B" w:rsidRDefault="005E621B" w:rsidP="005E621B">
            <w:pPr>
              <w:rPr>
                <w:b/>
              </w:rPr>
            </w:pPr>
            <w:r>
              <w:rPr>
                <w:b/>
                <w:bCs/>
              </w:rPr>
              <w:t>[●]</w:t>
            </w:r>
          </w:p>
        </w:tc>
      </w:tr>
      <w:tr w:rsidR="005E621B" w14:paraId="5B869779" w14:textId="77777777">
        <w:trPr>
          <w:trHeight w:val="342"/>
        </w:trPr>
        <w:tc>
          <w:tcPr>
            <w:tcW w:w="1080" w:type="dxa"/>
            <w:gridSpan w:val="2"/>
            <w:tcBorders>
              <w:top w:val="nil"/>
              <w:bottom w:val="nil"/>
            </w:tcBorders>
          </w:tcPr>
          <w:p w14:paraId="754BF4A8" w14:textId="77777777" w:rsidR="005E621B" w:rsidRDefault="005E621B" w:rsidP="005E621B">
            <w:pPr>
              <w:rPr>
                <w:bCs/>
              </w:rPr>
            </w:pPr>
          </w:p>
        </w:tc>
        <w:tc>
          <w:tcPr>
            <w:tcW w:w="3960" w:type="dxa"/>
            <w:gridSpan w:val="2"/>
            <w:tcBorders>
              <w:top w:val="nil"/>
              <w:bottom w:val="nil"/>
            </w:tcBorders>
          </w:tcPr>
          <w:p w14:paraId="7DF5D640" w14:textId="77777777" w:rsidR="005E621B" w:rsidRDefault="005E621B" w:rsidP="005E621B">
            <w:r>
              <w:t>Fax No.</w:t>
            </w:r>
          </w:p>
        </w:tc>
        <w:tc>
          <w:tcPr>
            <w:tcW w:w="4765" w:type="dxa"/>
            <w:gridSpan w:val="5"/>
            <w:tcBorders>
              <w:top w:val="nil"/>
              <w:bottom w:val="nil"/>
            </w:tcBorders>
          </w:tcPr>
          <w:p w14:paraId="5B2953F4" w14:textId="77777777" w:rsidR="005E621B" w:rsidRDefault="005E621B" w:rsidP="005E621B">
            <w:pPr>
              <w:rPr>
                <w:b/>
              </w:rPr>
            </w:pPr>
            <w:r>
              <w:rPr>
                <w:b/>
                <w:bCs/>
              </w:rPr>
              <w:t>[●]</w:t>
            </w:r>
          </w:p>
        </w:tc>
      </w:tr>
      <w:tr w:rsidR="005E621B" w14:paraId="04DCDEA4" w14:textId="77777777">
        <w:trPr>
          <w:trHeight w:val="342"/>
        </w:trPr>
        <w:tc>
          <w:tcPr>
            <w:tcW w:w="1080" w:type="dxa"/>
            <w:gridSpan w:val="2"/>
            <w:tcBorders>
              <w:top w:val="nil"/>
              <w:bottom w:val="single" w:sz="4" w:space="0" w:color="auto"/>
            </w:tcBorders>
          </w:tcPr>
          <w:p w14:paraId="556DE302" w14:textId="77777777" w:rsidR="005E621B" w:rsidRDefault="005E621B" w:rsidP="005E621B">
            <w:pPr>
              <w:rPr>
                <w:bCs/>
              </w:rPr>
            </w:pPr>
          </w:p>
        </w:tc>
        <w:tc>
          <w:tcPr>
            <w:tcW w:w="3960" w:type="dxa"/>
            <w:gridSpan w:val="2"/>
            <w:tcBorders>
              <w:top w:val="nil"/>
              <w:bottom w:val="single" w:sz="4" w:space="0" w:color="auto"/>
            </w:tcBorders>
          </w:tcPr>
          <w:p w14:paraId="73AAACB3" w14:textId="77777777" w:rsidR="005E621B" w:rsidRDefault="005E621B" w:rsidP="005E621B">
            <w:r>
              <w:t>e-mail</w:t>
            </w:r>
          </w:p>
        </w:tc>
        <w:tc>
          <w:tcPr>
            <w:tcW w:w="4765" w:type="dxa"/>
            <w:gridSpan w:val="5"/>
            <w:tcBorders>
              <w:top w:val="nil"/>
              <w:bottom w:val="single" w:sz="4" w:space="0" w:color="auto"/>
            </w:tcBorders>
          </w:tcPr>
          <w:p w14:paraId="75B03B39" w14:textId="77777777" w:rsidR="005E621B" w:rsidRDefault="005E621B" w:rsidP="005E621B">
            <w:pPr>
              <w:rPr>
                <w:b/>
              </w:rPr>
            </w:pPr>
            <w:r>
              <w:rPr>
                <w:b/>
                <w:bCs/>
              </w:rPr>
              <w:t>[●]</w:t>
            </w:r>
          </w:p>
        </w:tc>
      </w:tr>
      <w:tr w:rsidR="005E621B" w14:paraId="21832AD0" w14:textId="77777777">
        <w:tc>
          <w:tcPr>
            <w:tcW w:w="1080" w:type="dxa"/>
            <w:gridSpan w:val="2"/>
            <w:tcBorders>
              <w:top w:val="single" w:sz="4" w:space="0" w:color="auto"/>
              <w:bottom w:val="nil"/>
            </w:tcBorders>
          </w:tcPr>
          <w:p w14:paraId="2855E078" w14:textId="77777777" w:rsidR="005E621B" w:rsidRDefault="005E621B" w:rsidP="005E621B">
            <w:r>
              <w:t>W1.2(3)</w:t>
            </w:r>
          </w:p>
        </w:tc>
        <w:tc>
          <w:tcPr>
            <w:tcW w:w="3960" w:type="dxa"/>
            <w:gridSpan w:val="2"/>
            <w:tcBorders>
              <w:top w:val="single" w:sz="4" w:space="0" w:color="auto"/>
              <w:bottom w:val="nil"/>
            </w:tcBorders>
          </w:tcPr>
          <w:p w14:paraId="0191197D" w14:textId="77777777" w:rsidR="005E621B" w:rsidRDefault="005E621B" w:rsidP="005E621B">
            <w:r>
              <w:t xml:space="preserve">The </w:t>
            </w:r>
            <w:r>
              <w:rPr>
                <w:i/>
              </w:rPr>
              <w:t>Adjudicator nominating body</w:t>
            </w:r>
            <w:r>
              <w:t xml:space="preserve"> is: </w:t>
            </w:r>
          </w:p>
        </w:tc>
        <w:tc>
          <w:tcPr>
            <w:tcW w:w="4765" w:type="dxa"/>
            <w:gridSpan w:val="5"/>
            <w:tcBorders>
              <w:top w:val="single" w:sz="4" w:space="0" w:color="auto"/>
              <w:bottom w:val="nil"/>
            </w:tcBorders>
          </w:tcPr>
          <w:p w14:paraId="368B853C" w14:textId="77777777" w:rsidR="005E621B" w:rsidRDefault="005E621B" w:rsidP="005E621B">
            <w:r>
              <w:rPr>
                <w:b/>
              </w:rPr>
              <w:t xml:space="preserve">the Chairman of ICE-SA a joint Division of the South African Institution of Civil Engineering and the Institution of Civil Engineers (London) (see </w:t>
            </w:r>
            <w:hyperlink r:id="rId10" w:history="1">
              <w:r>
                <w:rPr>
                  <w:rStyle w:val="Hyperlink"/>
                  <w:b/>
                </w:rPr>
                <w:t>www</w:t>
              </w:r>
              <w:bookmarkStart w:id="0" w:name="_Hlt283115782"/>
              <w:bookmarkStart w:id="1" w:name="_Hlt283115783"/>
              <w:r>
                <w:rPr>
                  <w:rStyle w:val="Hyperlink"/>
                  <w:b/>
                </w:rPr>
                <w:t>.</w:t>
              </w:r>
              <w:bookmarkEnd w:id="0"/>
              <w:bookmarkEnd w:id="1"/>
              <w:r>
                <w:rPr>
                  <w:rStyle w:val="Hyperlink"/>
                  <w:b/>
                </w:rPr>
                <w:t>ice-sa.org.za</w:t>
              </w:r>
            </w:hyperlink>
            <w:r>
              <w:rPr>
                <w:b/>
              </w:rPr>
              <w:t xml:space="preserve"> ) or its successor body.</w:t>
            </w:r>
          </w:p>
        </w:tc>
      </w:tr>
      <w:tr w:rsidR="001C4D98" w14:paraId="1E433C1F" w14:textId="77777777" w:rsidTr="00D65738">
        <w:trPr>
          <w:trHeight w:val="4600"/>
        </w:trPr>
        <w:tc>
          <w:tcPr>
            <w:tcW w:w="1080" w:type="dxa"/>
            <w:gridSpan w:val="2"/>
            <w:tcBorders>
              <w:top w:val="single" w:sz="4" w:space="0" w:color="auto"/>
            </w:tcBorders>
          </w:tcPr>
          <w:p w14:paraId="400E2E9A" w14:textId="77777777" w:rsidR="001C4D98" w:rsidRDefault="001C4D98" w:rsidP="005E621B">
            <w:r>
              <w:t>W1.3(1)</w:t>
            </w:r>
          </w:p>
          <w:p w14:paraId="7B1E96E5" w14:textId="77777777" w:rsidR="001C4D98" w:rsidRDefault="001C4D98" w:rsidP="005E621B"/>
          <w:p w14:paraId="5F8FBDEF" w14:textId="77777777" w:rsidR="001C4D98" w:rsidRDefault="001C4D98" w:rsidP="005E621B"/>
          <w:p w14:paraId="287665A6" w14:textId="77777777" w:rsidR="001C4D98" w:rsidRDefault="001C4D98" w:rsidP="005E621B"/>
          <w:p w14:paraId="61265364" w14:textId="77777777" w:rsidR="001C4D98" w:rsidRDefault="001C4D98" w:rsidP="001C4D98">
            <w:r>
              <w:t>W1.3(2)</w:t>
            </w:r>
          </w:p>
          <w:p w14:paraId="165A051D" w14:textId="77777777" w:rsidR="001C4D98" w:rsidRDefault="001C4D98" w:rsidP="001C4D98"/>
          <w:p w14:paraId="1682DE96" w14:textId="77777777" w:rsidR="001C4D98" w:rsidRDefault="001C4D98" w:rsidP="001C4D98"/>
          <w:p w14:paraId="35A1EB0C" w14:textId="77777777" w:rsidR="001C4D98" w:rsidRDefault="001C4D98" w:rsidP="001C4D98"/>
          <w:p w14:paraId="1FC2FAEF" w14:textId="77777777" w:rsidR="001C4D98" w:rsidRDefault="001C4D98" w:rsidP="001C4D98"/>
          <w:p w14:paraId="162178EB" w14:textId="77777777" w:rsidR="001C4D98" w:rsidRDefault="001C4D98" w:rsidP="001C4D98"/>
          <w:p w14:paraId="1D289DE6" w14:textId="77777777" w:rsidR="001C4D98" w:rsidRDefault="001C4D98" w:rsidP="001C4D98"/>
          <w:p w14:paraId="3A3E41D1" w14:textId="77777777" w:rsidR="001C4D98" w:rsidRDefault="001C4D98" w:rsidP="001C4D98"/>
          <w:p w14:paraId="016FD0C9" w14:textId="77777777" w:rsidR="001C4D98" w:rsidRDefault="001C4D98" w:rsidP="001C4D98"/>
          <w:p w14:paraId="39A96B0A" w14:textId="77777777" w:rsidR="001C4D98" w:rsidRDefault="001C4D98" w:rsidP="001C4D98"/>
          <w:p w14:paraId="337C2511" w14:textId="77777777" w:rsidR="001C4D98" w:rsidRDefault="001C4D98" w:rsidP="001C4D98">
            <w:r>
              <w:t>W1.3(3)</w:t>
            </w:r>
          </w:p>
          <w:p w14:paraId="3CA6D897" w14:textId="77777777" w:rsidR="001C4D98" w:rsidRDefault="001C4D98" w:rsidP="005E621B"/>
        </w:tc>
        <w:tc>
          <w:tcPr>
            <w:tcW w:w="3960" w:type="dxa"/>
            <w:gridSpan w:val="2"/>
            <w:tcBorders>
              <w:top w:val="single" w:sz="4" w:space="0" w:color="auto"/>
            </w:tcBorders>
          </w:tcPr>
          <w:p w14:paraId="67CFE368" w14:textId="77777777" w:rsidR="001C4D98" w:rsidRDefault="001C4D98" w:rsidP="005E621B">
            <w:r>
              <w:t>The adjudication</w:t>
            </w:r>
          </w:p>
        </w:tc>
        <w:tc>
          <w:tcPr>
            <w:tcW w:w="4765" w:type="dxa"/>
            <w:gridSpan w:val="5"/>
            <w:tcBorders>
              <w:top w:val="single" w:sz="4" w:space="0" w:color="auto"/>
            </w:tcBorders>
          </w:tcPr>
          <w:p w14:paraId="2D5402B8" w14:textId="77777777" w:rsidR="001C4D98" w:rsidRDefault="001C4D98" w:rsidP="005E621B">
            <w:pPr>
              <w:rPr>
                <w:b/>
              </w:rPr>
            </w:pPr>
            <w:r>
              <w:rPr>
                <w:b/>
              </w:rPr>
              <w:t xml:space="preserve">Disputes should be referred to the </w:t>
            </w:r>
            <w:r>
              <w:rPr>
                <w:b/>
                <w:i/>
                <w:iCs/>
              </w:rPr>
              <w:t>Adjudicator</w:t>
            </w:r>
            <w:r>
              <w:rPr>
                <w:b/>
                <w:i/>
                <w:iCs/>
                <w:u w:val="single"/>
              </w:rPr>
              <w:t xml:space="preserve"> </w:t>
            </w:r>
            <w:r>
              <w:rPr>
                <w:b/>
              </w:rPr>
              <w:t xml:space="preserve"> in accordance with the Adjudication Table</w:t>
            </w:r>
          </w:p>
          <w:p w14:paraId="0AF922F1" w14:textId="77777777" w:rsidR="001C4D98" w:rsidRDefault="001C4D98" w:rsidP="001C4D98">
            <w:pPr>
              <w:pStyle w:val="Default"/>
              <w:rPr>
                <w:sz w:val="20"/>
                <w:szCs w:val="20"/>
              </w:rPr>
            </w:pPr>
          </w:p>
          <w:p w14:paraId="12BE1FB7" w14:textId="77777777" w:rsidR="001C4D98" w:rsidRDefault="001C4D98" w:rsidP="001C4D98">
            <w:pPr>
              <w:pStyle w:val="Default"/>
              <w:rPr>
                <w:sz w:val="20"/>
                <w:szCs w:val="20"/>
              </w:rPr>
            </w:pPr>
            <w:r>
              <w:rPr>
                <w:sz w:val="20"/>
                <w:szCs w:val="20"/>
              </w:rPr>
              <w:t xml:space="preserve">The times for notifying and referring a dispute may be extended by the </w:t>
            </w:r>
            <w:r>
              <w:rPr>
                <w:i/>
                <w:iCs/>
                <w:sz w:val="20"/>
                <w:szCs w:val="20"/>
              </w:rPr>
              <w:t xml:space="preserve">Service Manager </w:t>
            </w:r>
            <w:r>
              <w:rPr>
                <w:sz w:val="20"/>
                <w:szCs w:val="20"/>
              </w:rPr>
              <w:t xml:space="preserve">if the </w:t>
            </w:r>
            <w:r>
              <w:rPr>
                <w:i/>
                <w:iCs/>
                <w:sz w:val="20"/>
                <w:szCs w:val="20"/>
              </w:rPr>
              <w:t xml:space="preserve">Contractor </w:t>
            </w:r>
            <w:r>
              <w:rPr>
                <w:sz w:val="20"/>
                <w:szCs w:val="20"/>
              </w:rPr>
              <w:t xml:space="preserve">and the </w:t>
            </w:r>
            <w:r>
              <w:rPr>
                <w:i/>
                <w:iCs/>
                <w:sz w:val="20"/>
                <w:szCs w:val="20"/>
              </w:rPr>
              <w:t xml:space="preserve">Service Manager </w:t>
            </w:r>
            <w:r>
              <w:rPr>
                <w:sz w:val="20"/>
                <w:szCs w:val="20"/>
              </w:rPr>
              <w:t xml:space="preserve">agree to the extension before the notice or referral is due. The </w:t>
            </w:r>
            <w:r>
              <w:rPr>
                <w:i/>
                <w:iCs/>
                <w:sz w:val="20"/>
                <w:szCs w:val="20"/>
              </w:rPr>
              <w:t xml:space="preserve">Service Manager </w:t>
            </w:r>
            <w:r>
              <w:rPr>
                <w:sz w:val="20"/>
                <w:szCs w:val="20"/>
              </w:rPr>
              <w:t xml:space="preserve">notifies the extension that has been agreed to the </w:t>
            </w:r>
            <w:r>
              <w:rPr>
                <w:i/>
                <w:iCs/>
                <w:sz w:val="20"/>
                <w:szCs w:val="20"/>
              </w:rPr>
              <w:t xml:space="preserve">Contractor. </w:t>
            </w:r>
            <w:r>
              <w:rPr>
                <w:sz w:val="20"/>
                <w:szCs w:val="20"/>
              </w:rPr>
              <w:t xml:space="preserve">If a disputed matter is not notified and referred within the times set out in this contract, neither Party may subsequently refer it to the </w:t>
            </w:r>
            <w:r>
              <w:rPr>
                <w:i/>
                <w:iCs/>
                <w:sz w:val="20"/>
                <w:szCs w:val="20"/>
              </w:rPr>
              <w:t xml:space="preserve">Adjudicator </w:t>
            </w:r>
            <w:r>
              <w:rPr>
                <w:sz w:val="20"/>
                <w:szCs w:val="20"/>
              </w:rPr>
              <w:t xml:space="preserve">or the </w:t>
            </w:r>
            <w:r>
              <w:rPr>
                <w:i/>
                <w:iCs/>
                <w:sz w:val="20"/>
                <w:szCs w:val="20"/>
              </w:rPr>
              <w:t>tribunal</w:t>
            </w:r>
            <w:r>
              <w:rPr>
                <w:sz w:val="20"/>
                <w:szCs w:val="20"/>
              </w:rPr>
              <w:t xml:space="preserve">. </w:t>
            </w:r>
          </w:p>
          <w:p w14:paraId="22D370BF" w14:textId="77777777" w:rsidR="001C4D98" w:rsidRDefault="001C4D98" w:rsidP="001C4D98">
            <w:pPr>
              <w:rPr>
                <w:szCs w:val="20"/>
              </w:rPr>
            </w:pPr>
          </w:p>
          <w:p w14:paraId="24990AE2" w14:textId="77777777" w:rsidR="001C4D98" w:rsidRDefault="001C4D98" w:rsidP="001C4D98">
            <w:pPr>
              <w:rPr>
                <w:b/>
              </w:rPr>
            </w:pPr>
            <w:r>
              <w:rPr>
                <w:szCs w:val="20"/>
              </w:rPr>
              <w:t xml:space="preserve">The Party referring the dispute to the </w:t>
            </w:r>
            <w:r>
              <w:rPr>
                <w:i/>
                <w:iCs/>
                <w:szCs w:val="20"/>
              </w:rPr>
              <w:t xml:space="preserve">Adjudicator </w:t>
            </w:r>
            <w:r>
              <w:rPr>
                <w:szCs w:val="20"/>
              </w:rPr>
              <w:t xml:space="preserve">includes with his referral information to be considered by the </w:t>
            </w:r>
            <w:r>
              <w:rPr>
                <w:i/>
                <w:iCs/>
                <w:szCs w:val="20"/>
              </w:rPr>
              <w:t>Adjudicator</w:t>
            </w:r>
            <w:r>
              <w:rPr>
                <w:szCs w:val="20"/>
              </w:rPr>
              <w:t xml:space="preserve">. Any more information from a Party to be considered by the </w:t>
            </w:r>
            <w:r>
              <w:rPr>
                <w:i/>
                <w:iCs/>
                <w:szCs w:val="20"/>
              </w:rPr>
              <w:t xml:space="preserve">Adjudicator </w:t>
            </w:r>
            <w:r>
              <w:rPr>
                <w:szCs w:val="20"/>
              </w:rPr>
              <w:t xml:space="preserve">is provided within four weeks of the referral. This period may be extended if the </w:t>
            </w:r>
            <w:r>
              <w:rPr>
                <w:i/>
                <w:iCs/>
                <w:szCs w:val="20"/>
              </w:rPr>
              <w:t xml:space="preserve">Adjudicator </w:t>
            </w:r>
            <w:r>
              <w:rPr>
                <w:szCs w:val="20"/>
              </w:rPr>
              <w:t>and the Parties agree</w:t>
            </w:r>
          </w:p>
        </w:tc>
      </w:tr>
      <w:tr w:rsidR="005E621B" w14:paraId="6F11DE97" w14:textId="77777777">
        <w:tc>
          <w:tcPr>
            <w:tcW w:w="1080" w:type="dxa"/>
            <w:gridSpan w:val="2"/>
            <w:tcBorders>
              <w:top w:val="single" w:sz="4" w:space="0" w:color="auto"/>
              <w:bottom w:val="single" w:sz="4" w:space="0" w:color="auto"/>
            </w:tcBorders>
          </w:tcPr>
          <w:p w14:paraId="146637B3" w14:textId="77777777" w:rsidR="005E621B" w:rsidRDefault="005E621B" w:rsidP="005E621B">
            <w:r>
              <w:t>W1.4(2)</w:t>
            </w:r>
          </w:p>
        </w:tc>
        <w:tc>
          <w:tcPr>
            <w:tcW w:w="3960" w:type="dxa"/>
            <w:gridSpan w:val="2"/>
            <w:tcBorders>
              <w:top w:val="single" w:sz="4" w:space="0" w:color="auto"/>
              <w:bottom w:val="single" w:sz="4" w:space="0" w:color="auto"/>
            </w:tcBorders>
          </w:tcPr>
          <w:p w14:paraId="3073779D" w14:textId="77777777" w:rsidR="005E621B" w:rsidRDefault="005E621B" w:rsidP="005E621B">
            <w:r>
              <w:t xml:space="preserve">The </w:t>
            </w:r>
            <w:r>
              <w:rPr>
                <w:i/>
              </w:rPr>
              <w:t>tribunal</w:t>
            </w:r>
            <w:r>
              <w:t xml:space="preserve"> is: </w:t>
            </w:r>
          </w:p>
        </w:tc>
        <w:tc>
          <w:tcPr>
            <w:tcW w:w="4765" w:type="dxa"/>
            <w:gridSpan w:val="5"/>
            <w:tcBorders>
              <w:top w:val="single" w:sz="4" w:space="0" w:color="auto"/>
              <w:bottom w:val="single" w:sz="4" w:space="0" w:color="auto"/>
            </w:tcBorders>
          </w:tcPr>
          <w:p w14:paraId="58C0949B" w14:textId="77777777" w:rsidR="005E621B" w:rsidRDefault="005E621B" w:rsidP="005E621B">
            <w:pPr>
              <w:rPr>
                <w:b/>
              </w:rPr>
            </w:pPr>
            <w:r>
              <w:rPr>
                <w:b/>
              </w:rPr>
              <w:t>arbitration</w:t>
            </w:r>
          </w:p>
        </w:tc>
      </w:tr>
      <w:tr w:rsidR="005E621B" w14:paraId="5DA56974" w14:textId="77777777">
        <w:tc>
          <w:tcPr>
            <w:tcW w:w="1080" w:type="dxa"/>
            <w:gridSpan w:val="2"/>
            <w:tcBorders>
              <w:top w:val="single" w:sz="4" w:space="0" w:color="auto"/>
              <w:bottom w:val="nil"/>
            </w:tcBorders>
            <w:shd w:val="clear" w:color="auto" w:fill="D9D9D9"/>
          </w:tcPr>
          <w:p w14:paraId="1B95305B" w14:textId="77777777" w:rsidR="005E621B" w:rsidRDefault="005E621B" w:rsidP="005E621B">
            <w:r>
              <w:t>W1.4(5)</w:t>
            </w:r>
          </w:p>
        </w:tc>
        <w:tc>
          <w:tcPr>
            <w:tcW w:w="3960" w:type="dxa"/>
            <w:gridSpan w:val="2"/>
            <w:tcBorders>
              <w:top w:val="single" w:sz="4" w:space="0" w:color="auto"/>
              <w:bottom w:val="nil"/>
            </w:tcBorders>
          </w:tcPr>
          <w:p w14:paraId="456CE34F" w14:textId="77777777" w:rsidR="005E621B" w:rsidRDefault="005E621B" w:rsidP="005E621B">
            <w:r>
              <w:t xml:space="preserve">The </w:t>
            </w:r>
            <w:r>
              <w:rPr>
                <w:i/>
              </w:rPr>
              <w:t>arbitration procedure</w:t>
            </w:r>
            <w:r>
              <w:t xml:space="preserve"> is </w:t>
            </w:r>
          </w:p>
        </w:tc>
        <w:tc>
          <w:tcPr>
            <w:tcW w:w="4765" w:type="dxa"/>
            <w:gridSpan w:val="5"/>
            <w:tcBorders>
              <w:top w:val="single" w:sz="4" w:space="0" w:color="auto"/>
              <w:bottom w:val="nil"/>
            </w:tcBorders>
          </w:tcPr>
          <w:p w14:paraId="7D5915C7" w14:textId="77777777" w:rsidR="005E621B" w:rsidRDefault="005E621B" w:rsidP="005E621B">
            <w:pPr>
              <w:rPr>
                <w:b/>
              </w:rPr>
            </w:pPr>
            <w:r>
              <w:rPr>
                <w:b/>
              </w:rPr>
              <w:t>the latest edition of Rules for the Conduct of Arbitrations published by The Association of Arbitrators (Southern Africa) or its successor body.</w:t>
            </w:r>
          </w:p>
        </w:tc>
      </w:tr>
      <w:tr w:rsidR="005E621B" w14:paraId="485B4737" w14:textId="77777777">
        <w:tc>
          <w:tcPr>
            <w:tcW w:w="1080" w:type="dxa"/>
            <w:gridSpan w:val="2"/>
            <w:tcBorders>
              <w:top w:val="nil"/>
              <w:bottom w:val="nil"/>
            </w:tcBorders>
            <w:shd w:val="clear" w:color="auto" w:fill="D9D9D9"/>
          </w:tcPr>
          <w:p w14:paraId="2DCB7237" w14:textId="77777777" w:rsidR="005E621B" w:rsidRDefault="005E621B" w:rsidP="005E621B"/>
        </w:tc>
        <w:tc>
          <w:tcPr>
            <w:tcW w:w="3960" w:type="dxa"/>
            <w:gridSpan w:val="2"/>
            <w:tcBorders>
              <w:top w:val="nil"/>
              <w:bottom w:val="nil"/>
            </w:tcBorders>
          </w:tcPr>
          <w:p w14:paraId="70E9711C" w14:textId="77777777" w:rsidR="005E621B" w:rsidRDefault="005E621B" w:rsidP="005E621B">
            <w:r>
              <w:t>The place where arbitration is to be held is</w:t>
            </w:r>
          </w:p>
        </w:tc>
        <w:tc>
          <w:tcPr>
            <w:tcW w:w="4765" w:type="dxa"/>
            <w:gridSpan w:val="5"/>
            <w:tcBorders>
              <w:top w:val="nil"/>
              <w:bottom w:val="nil"/>
            </w:tcBorders>
          </w:tcPr>
          <w:p w14:paraId="46A523CD" w14:textId="77777777" w:rsidR="005E621B" w:rsidRDefault="001C4D98" w:rsidP="005E621B">
            <w:pPr>
              <w:rPr>
                <w:b/>
              </w:rPr>
            </w:pPr>
            <w:r>
              <w:rPr>
                <w:b/>
                <w:bCs/>
              </w:rPr>
              <w:t>Johannesburg,</w:t>
            </w:r>
            <w:r w:rsidR="005E621B">
              <w:rPr>
                <w:b/>
              </w:rPr>
              <w:t xml:space="preserve"> South Africa</w:t>
            </w:r>
          </w:p>
        </w:tc>
      </w:tr>
      <w:tr w:rsidR="005E621B" w14:paraId="405C804E" w14:textId="77777777">
        <w:tc>
          <w:tcPr>
            <w:tcW w:w="1080" w:type="dxa"/>
            <w:gridSpan w:val="2"/>
            <w:tcBorders>
              <w:top w:val="nil"/>
              <w:bottom w:val="nil"/>
            </w:tcBorders>
            <w:shd w:val="clear" w:color="auto" w:fill="D9D9D9"/>
          </w:tcPr>
          <w:p w14:paraId="70C7D75A" w14:textId="77777777" w:rsidR="005E621B" w:rsidRDefault="005E621B" w:rsidP="005E621B"/>
        </w:tc>
        <w:tc>
          <w:tcPr>
            <w:tcW w:w="3960" w:type="dxa"/>
            <w:gridSpan w:val="2"/>
            <w:tcBorders>
              <w:top w:val="nil"/>
              <w:bottom w:val="nil"/>
            </w:tcBorders>
          </w:tcPr>
          <w:p w14:paraId="3D9D97C0" w14:textId="77777777" w:rsidR="005E621B" w:rsidRDefault="005E621B" w:rsidP="005E621B">
            <w:r>
              <w:t xml:space="preserve">The person or organisation who will choose an arbitrator </w:t>
            </w:r>
          </w:p>
          <w:p w14:paraId="61D3648F" w14:textId="77777777" w:rsidR="005E621B" w:rsidRDefault="005E621B" w:rsidP="005E621B">
            <w:pPr>
              <w:numPr>
                <w:ilvl w:val="0"/>
                <w:numId w:val="16"/>
              </w:numPr>
              <w:tabs>
                <w:tab w:val="left" w:pos="357"/>
                <w:tab w:val="left" w:pos="380"/>
              </w:tabs>
            </w:pPr>
            <w:r>
              <w:t>if the Parties cannot agree a choice or</w:t>
            </w:r>
          </w:p>
          <w:p w14:paraId="05C5AA8E" w14:textId="77777777" w:rsidR="005E621B" w:rsidRDefault="005E621B" w:rsidP="005E621B">
            <w:pPr>
              <w:numPr>
                <w:ilvl w:val="0"/>
                <w:numId w:val="16"/>
              </w:numPr>
              <w:tabs>
                <w:tab w:val="left" w:pos="357"/>
                <w:tab w:val="left" w:pos="380"/>
              </w:tabs>
            </w:pPr>
            <w:r>
              <w:t>if the arbitration procedure does not state who selects an arbitrator, is</w:t>
            </w:r>
          </w:p>
        </w:tc>
        <w:tc>
          <w:tcPr>
            <w:tcW w:w="4765" w:type="dxa"/>
            <w:gridSpan w:val="5"/>
            <w:tcBorders>
              <w:top w:val="nil"/>
              <w:bottom w:val="nil"/>
            </w:tcBorders>
          </w:tcPr>
          <w:p w14:paraId="0B2CAC95" w14:textId="77777777" w:rsidR="005E621B" w:rsidRDefault="005E621B" w:rsidP="005E621B">
            <w:pPr>
              <w:rPr>
                <w:b/>
                <w:bCs/>
              </w:rPr>
            </w:pPr>
          </w:p>
          <w:p w14:paraId="4BE57CF0" w14:textId="77777777" w:rsidR="005E621B" w:rsidRDefault="005E621B" w:rsidP="005E621B">
            <w:pPr>
              <w:rPr>
                <w:b/>
                <w:bCs/>
              </w:rPr>
            </w:pPr>
          </w:p>
          <w:p w14:paraId="3DF6CE7E" w14:textId="77777777" w:rsidR="005E621B" w:rsidRDefault="005E621B" w:rsidP="005E621B">
            <w:pPr>
              <w:rPr>
                <w:b/>
                <w:bCs/>
              </w:rPr>
            </w:pPr>
            <w:r>
              <w:rPr>
                <w:rFonts w:cs="Arial"/>
                <w:b/>
              </w:rPr>
              <w:t>the Chairman for the time being or his nominee of the Association of Arbitrators (Southern Africa) or its successor body.</w:t>
            </w:r>
          </w:p>
        </w:tc>
      </w:tr>
      <w:tr w:rsidR="005E621B" w14:paraId="297B04A3" w14:textId="77777777">
        <w:tc>
          <w:tcPr>
            <w:tcW w:w="1080" w:type="dxa"/>
            <w:gridSpan w:val="2"/>
            <w:tcBorders>
              <w:top w:val="single" w:sz="4" w:space="0" w:color="auto"/>
              <w:bottom w:val="single" w:sz="4" w:space="0" w:color="auto"/>
            </w:tcBorders>
          </w:tcPr>
          <w:p w14:paraId="37B30395" w14:textId="77777777" w:rsidR="005E621B" w:rsidRDefault="005E621B" w:rsidP="005E621B">
            <w:pPr>
              <w:pStyle w:val="Heading2"/>
            </w:pPr>
            <w:r>
              <w:t>12</w:t>
            </w:r>
          </w:p>
        </w:tc>
        <w:tc>
          <w:tcPr>
            <w:tcW w:w="3960" w:type="dxa"/>
            <w:gridSpan w:val="2"/>
            <w:tcBorders>
              <w:top w:val="single" w:sz="4" w:space="0" w:color="auto"/>
              <w:bottom w:val="single" w:sz="4" w:space="0" w:color="auto"/>
            </w:tcBorders>
          </w:tcPr>
          <w:p w14:paraId="699D3D66" w14:textId="77777777" w:rsidR="005E621B" w:rsidRDefault="005E621B" w:rsidP="005E621B">
            <w:pPr>
              <w:pStyle w:val="Heading2"/>
            </w:pPr>
            <w:r>
              <w:t>Data for secondary Option clauses</w:t>
            </w:r>
          </w:p>
        </w:tc>
        <w:tc>
          <w:tcPr>
            <w:tcW w:w="4765" w:type="dxa"/>
            <w:gridSpan w:val="5"/>
            <w:tcBorders>
              <w:top w:val="single" w:sz="4" w:space="0" w:color="auto"/>
              <w:bottom w:val="single" w:sz="4" w:space="0" w:color="auto"/>
            </w:tcBorders>
          </w:tcPr>
          <w:p w14:paraId="50495CD4" w14:textId="77777777" w:rsidR="005E621B" w:rsidRDefault="005E621B" w:rsidP="005E621B">
            <w:pPr>
              <w:pStyle w:val="Heading2"/>
              <w:rPr>
                <w:sz w:val="20"/>
              </w:rPr>
            </w:pPr>
          </w:p>
        </w:tc>
      </w:tr>
      <w:tr w:rsidR="005E621B" w14:paraId="29E6349B" w14:textId="77777777">
        <w:tc>
          <w:tcPr>
            <w:tcW w:w="1080" w:type="dxa"/>
            <w:gridSpan w:val="2"/>
            <w:tcBorders>
              <w:top w:val="single" w:sz="4" w:space="0" w:color="auto"/>
              <w:bottom w:val="single" w:sz="4" w:space="0" w:color="auto"/>
            </w:tcBorders>
            <w:shd w:val="clear" w:color="auto" w:fill="D9D9D9"/>
          </w:tcPr>
          <w:p w14:paraId="6F6DAFF6" w14:textId="77777777" w:rsidR="005E621B" w:rsidRDefault="005E621B" w:rsidP="005E621B">
            <w:pPr>
              <w:rPr>
                <w:b/>
                <w:bCs/>
              </w:rPr>
            </w:pPr>
            <w:r>
              <w:rPr>
                <w:b/>
                <w:bCs/>
              </w:rPr>
              <w:t>X1</w:t>
            </w:r>
          </w:p>
        </w:tc>
        <w:tc>
          <w:tcPr>
            <w:tcW w:w="3960" w:type="dxa"/>
            <w:gridSpan w:val="2"/>
            <w:tcBorders>
              <w:top w:val="single" w:sz="4" w:space="0" w:color="auto"/>
              <w:bottom w:val="single" w:sz="4" w:space="0" w:color="auto"/>
            </w:tcBorders>
          </w:tcPr>
          <w:p w14:paraId="5E046CE6" w14:textId="77777777" w:rsidR="005E621B" w:rsidRDefault="005E621B" w:rsidP="005E621B">
            <w:pPr>
              <w:rPr>
                <w:b/>
                <w:bCs/>
              </w:rPr>
            </w:pPr>
            <w:r>
              <w:rPr>
                <w:b/>
                <w:bCs/>
              </w:rPr>
              <w:t>Price adjustment for inflation</w:t>
            </w:r>
          </w:p>
        </w:tc>
        <w:tc>
          <w:tcPr>
            <w:tcW w:w="4765" w:type="dxa"/>
            <w:gridSpan w:val="5"/>
            <w:tcBorders>
              <w:top w:val="single" w:sz="4" w:space="0" w:color="auto"/>
              <w:bottom w:val="single" w:sz="4" w:space="0" w:color="auto"/>
            </w:tcBorders>
          </w:tcPr>
          <w:p w14:paraId="6AD28932" w14:textId="77777777" w:rsidR="005E621B" w:rsidRDefault="005E621B" w:rsidP="005E621B">
            <w:pPr>
              <w:rPr>
                <w:b/>
              </w:rPr>
            </w:pPr>
          </w:p>
        </w:tc>
      </w:tr>
      <w:tr w:rsidR="005E621B" w14:paraId="5204C4F8" w14:textId="77777777">
        <w:tc>
          <w:tcPr>
            <w:tcW w:w="1080" w:type="dxa"/>
            <w:gridSpan w:val="2"/>
            <w:tcBorders>
              <w:top w:val="single" w:sz="4" w:space="0" w:color="auto"/>
              <w:bottom w:val="nil"/>
            </w:tcBorders>
            <w:shd w:val="clear" w:color="auto" w:fill="D9D9D9"/>
          </w:tcPr>
          <w:p w14:paraId="7F7CF872" w14:textId="77777777" w:rsidR="005E621B" w:rsidRDefault="005E621B" w:rsidP="005E621B">
            <w:pPr>
              <w:rPr>
                <w:vanish/>
              </w:rPr>
            </w:pPr>
            <w:r>
              <w:lastRenderedPageBreak/>
              <w:t>X1.1</w:t>
            </w:r>
          </w:p>
        </w:tc>
        <w:tc>
          <w:tcPr>
            <w:tcW w:w="3960" w:type="dxa"/>
            <w:gridSpan w:val="2"/>
            <w:tcBorders>
              <w:top w:val="single" w:sz="4" w:space="0" w:color="auto"/>
              <w:bottom w:val="nil"/>
            </w:tcBorders>
          </w:tcPr>
          <w:p w14:paraId="78541AF5" w14:textId="77777777" w:rsidR="005E621B" w:rsidRDefault="005E621B" w:rsidP="005E621B">
            <w:pPr>
              <w:rPr>
                <w:b/>
              </w:rPr>
            </w:pPr>
            <w:r>
              <w:t xml:space="preserve">The </w:t>
            </w:r>
            <w:r>
              <w:rPr>
                <w:i/>
              </w:rPr>
              <w:t>base date</w:t>
            </w:r>
            <w:r>
              <w:t xml:space="preserve"> for indices is </w:t>
            </w:r>
          </w:p>
        </w:tc>
        <w:tc>
          <w:tcPr>
            <w:tcW w:w="4765" w:type="dxa"/>
            <w:gridSpan w:val="5"/>
            <w:tcBorders>
              <w:top w:val="single" w:sz="4" w:space="0" w:color="auto"/>
              <w:bottom w:val="nil"/>
            </w:tcBorders>
          </w:tcPr>
          <w:p w14:paraId="4D9B186C" w14:textId="77777777" w:rsidR="005E621B" w:rsidRDefault="001C4D98" w:rsidP="005E621B">
            <w:pPr>
              <w:rPr>
                <w:b/>
              </w:rPr>
            </w:pPr>
            <w:r>
              <w:rPr>
                <w:b/>
                <w:bCs/>
              </w:rPr>
              <w:t>August 2026 (</w:t>
            </w:r>
            <w:r w:rsidR="006F69A9">
              <w:rPr>
                <w:b/>
                <w:bCs/>
              </w:rPr>
              <w:t>one</w:t>
            </w:r>
            <w:r>
              <w:rPr>
                <w:b/>
                <w:bCs/>
              </w:rPr>
              <w:t xml:space="preserve"> month </w:t>
            </w:r>
            <w:r w:rsidR="006F69A9">
              <w:rPr>
                <w:b/>
                <w:bCs/>
              </w:rPr>
              <w:t>after ITT/RFQ closing or to be agreed upon</w:t>
            </w:r>
            <w:r>
              <w:rPr>
                <w:b/>
                <w:bCs/>
              </w:rPr>
              <w:t>)</w:t>
            </w:r>
          </w:p>
        </w:tc>
      </w:tr>
      <w:tr w:rsidR="005E621B" w14:paraId="7E3F5B21" w14:textId="77777777">
        <w:tc>
          <w:tcPr>
            <w:tcW w:w="1080" w:type="dxa"/>
            <w:gridSpan w:val="2"/>
            <w:tcBorders>
              <w:top w:val="nil"/>
              <w:bottom w:val="nil"/>
            </w:tcBorders>
            <w:shd w:val="clear" w:color="auto" w:fill="D9D9D9"/>
          </w:tcPr>
          <w:p w14:paraId="1C0540DA" w14:textId="77777777" w:rsidR="005E621B" w:rsidRDefault="005E621B" w:rsidP="005E621B">
            <w:pPr>
              <w:rPr>
                <w:b/>
                <w:sz w:val="16"/>
                <w:szCs w:val="16"/>
              </w:rPr>
            </w:pPr>
          </w:p>
        </w:tc>
        <w:tc>
          <w:tcPr>
            <w:tcW w:w="3960" w:type="dxa"/>
            <w:gridSpan w:val="2"/>
            <w:tcBorders>
              <w:top w:val="nil"/>
              <w:bottom w:val="nil"/>
              <w:right w:val="nil"/>
            </w:tcBorders>
          </w:tcPr>
          <w:p w14:paraId="1095AE1C" w14:textId="77777777" w:rsidR="005E621B" w:rsidRDefault="005E621B" w:rsidP="005E621B">
            <w:pPr>
              <w:rPr>
                <w:b/>
              </w:rPr>
            </w:pPr>
            <w:r>
              <w:t>The proportions used to calculate the Price Adjustment Factor are:</w:t>
            </w:r>
          </w:p>
        </w:tc>
        <w:tc>
          <w:tcPr>
            <w:tcW w:w="900" w:type="dxa"/>
            <w:tcBorders>
              <w:top w:val="nil"/>
              <w:left w:val="nil"/>
              <w:bottom w:val="nil"/>
              <w:right w:val="dashed" w:sz="4" w:space="0" w:color="auto"/>
            </w:tcBorders>
          </w:tcPr>
          <w:p w14:paraId="59452384" w14:textId="77777777" w:rsidR="005E621B" w:rsidRDefault="005E621B" w:rsidP="005E621B">
            <w:pPr>
              <w:rPr>
                <w:b/>
              </w:rPr>
            </w:pPr>
            <w:r>
              <w:rPr>
                <w:b/>
              </w:rPr>
              <w:t>proportion</w:t>
            </w:r>
          </w:p>
        </w:tc>
        <w:tc>
          <w:tcPr>
            <w:tcW w:w="1620" w:type="dxa"/>
            <w:tcBorders>
              <w:top w:val="nil"/>
              <w:left w:val="dashed" w:sz="4" w:space="0" w:color="auto"/>
              <w:bottom w:val="nil"/>
              <w:right w:val="dashed" w:sz="4" w:space="0" w:color="auto"/>
            </w:tcBorders>
          </w:tcPr>
          <w:p w14:paraId="4C705366" w14:textId="77777777" w:rsidR="005E621B" w:rsidRDefault="005E621B" w:rsidP="005E621B">
            <w:pPr>
              <w:rPr>
                <w:b/>
              </w:rPr>
            </w:pPr>
            <w:r>
              <w:rPr>
                <w:b/>
              </w:rPr>
              <w:t>linked to index for</w:t>
            </w:r>
          </w:p>
        </w:tc>
        <w:tc>
          <w:tcPr>
            <w:tcW w:w="2245" w:type="dxa"/>
            <w:gridSpan w:val="3"/>
            <w:tcBorders>
              <w:top w:val="nil"/>
              <w:left w:val="dashed" w:sz="4" w:space="0" w:color="auto"/>
              <w:bottom w:val="nil"/>
              <w:right w:val="nil"/>
            </w:tcBorders>
          </w:tcPr>
          <w:p w14:paraId="0C3C3EBC" w14:textId="77777777" w:rsidR="005E621B" w:rsidRDefault="005E621B" w:rsidP="005E621B">
            <w:pPr>
              <w:rPr>
                <w:b/>
              </w:rPr>
            </w:pPr>
            <w:r>
              <w:rPr>
                <w:b/>
              </w:rPr>
              <w:t>Index prepared by</w:t>
            </w:r>
          </w:p>
        </w:tc>
      </w:tr>
      <w:tr w:rsidR="005E621B" w14:paraId="651042A6" w14:textId="77777777">
        <w:tc>
          <w:tcPr>
            <w:tcW w:w="1080" w:type="dxa"/>
            <w:gridSpan w:val="2"/>
            <w:tcBorders>
              <w:top w:val="nil"/>
              <w:bottom w:val="nil"/>
            </w:tcBorders>
            <w:shd w:val="clear" w:color="auto" w:fill="D9D9D9"/>
          </w:tcPr>
          <w:p w14:paraId="5F9800F7" w14:textId="77777777" w:rsidR="005E621B" w:rsidRDefault="005E621B" w:rsidP="005E621B"/>
        </w:tc>
        <w:tc>
          <w:tcPr>
            <w:tcW w:w="3960" w:type="dxa"/>
            <w:gridSpan w:val="2"/>
            <w:tcBorders>
              <w:top w:val="nil"/>
              <w:bottom w:val="nil"/>
              <w:right w:val="nil"/>
            </w:tcBorders>
          </w:tcPr>
          <w:p w14:paraId="6569E6DC" w14:textId="77777777" w:rsidR="005E621B" w:rsidRDefault="001C4D98" w:rsidP="005E621B">
            <w:r>
              <w:t>Labour</w:t>
            </w:r>
          </w:p>
        </w:tc>
        <w:tc>
          <w:tcPr>
            <w:tcW w:w="900" w:type="dxa"/>
            <w:tcBorders>
              <w:top w:val="nil"/>
              <w:left w:val="nil"/>
              <w:bottom w:val="nil"/>
              <w:right w:val="dashed" w:sz="4" w:space="0" w:color="auto"/>
            </w:tcBorders>
          </w:tcPr>
          <w:p w14:paraId="2ACA6BAD" w14:textId="77777777" w:rsidR="005E621B" w:rsidRDefault="005E621B" w:rsidP="005E621B">
            <w:pPr>
              <w:rPr>
                <w:b/>
              </w:rPr>
            </w:pPr>
            <w:r>
              <w:rPr>
                <w:b/>
              </w:rPr>
              <w:t>0.</w:t>
            </w:r>
            <w:r w:rsidR="001C4D98">
              <w:rPr>
                <w:b/>
              </w:rPr>
              <w:t>80</w:t>
            </w:r>
          </w:p>
        </w:tc>
        <w:tc>
          <w:tcPr>
            <w:tcW w:w="1620" w:type="dxa"/>
            <w:tcBorders>
              <w:top w:val="nil"/>
              <w:left w:val="dashed" w:sz="4" w:space="0" w:color="auto"/>
              <w:bottom w:val="nil"/>
              <w:right w:val="dashed" w:sz="4" w:space="0" w:color="auto"/>
            </w:tcBorders>
          </w:tcPr>
          <w:p w14:paraId="329198F3" w14:textId="77777777" w:rsidR="005E621B" w:rsidRPr="001C4D98" w:rsidRDefault="001C4D98" w:rsidP="001C4D98">
            <w:pPr>
              <w:tabs>
                <w:tab w:val="clear" w:pos="357"/>
              </w:tabs>
              <w:rPr>
                <w:rFonts w:cs="Arial"/>
                <w:szCs w:val="20"/>
                <w:lang w:val="en-ZA" w:eastAsia="en-ZA"/>
              </w:rPr>
            </w:pPr>
            <w:proofErr w:type="spellStart"/>
            <w:r>
              <w:rPr>
                <w:rFonts w:cs="Arial"/>
                <w:szCs w:val="20"/>
                <w:lang w:val="en-ZA" w:eastAsia="en-ZA"/>
              </w:rPr>
              <w:t>Seifsa</w:t>
            </w:r>
            <w:proofErr w:type="spellEnd"/>
            <w:r>
              <w:rPr>
                <w:rFonts w:cs="Arial"/>
                <w:szCs w:val="20"/>
                <w:lang w:val="en-ZA" w:eastAsia="en-ZA"/>
              </w:rPr>
              <w:t xml:space="preserve"> - Table C3 (a) All hourly paid (Field force)</w:t>
            </w:r>
          </w:p>
        </w:tc>
        <w:tc>
          <w:tcPr>
            <w:tcW w:w="2245" w:type="dxa"/>
            <w:gridSpan w:val="3"/>
            <w:tcBorders>
              <w:top w:val="nil"/>
              <w:left w:val="dashed" w:sz="4" w:space="0" w:color="auto"/>
              <w:bottom w:val="nil"/>
              <w:right w:val="nil"/>
            </w:tcBorders>
          </w:tcPr>
          <w:p w14:paraId="16A57899" w14:textId="77777777" w:rsidR="005E621B" w:rsidRDefault="006F69A9" w:rsidP="005E621B">
            <w:pPr>
              <w:rPr>
                <w:b/>
              </w:rPr>
            </w:pPr>
            <w:r>
              <w:rPr>
                <w:b/>
                <w:bCs/>
              </w:rPr>
              <w:t>Atina Mdluli</w:t>
            </w:r>
          </w:p>
        </w:tc>
      </w:tr>
      <w:tr w:rsidR="005E621B" w14:paraId="5BEFDE7B" w14:textId="77777777">
        <w:tc>
          <w:tcPr>
            <w:tcW w:w="1080" w:type="dxa"/>
            <w:gridSpan w:val="2"/>
            <w:tcBorders>
              <w:top w:val="nil"/>
              <w:bottom w:val="nil"/>
            </w:tcBorders>
            <w:shd w:val="clear" w:color="auto" w:fill="D9D9D9"/>
          </w:tcPr>
          <w:p w14:paraId="3BD9B591" w14:textId="77777777" w:rsidR="005E621B" w:rsidRDefault="005E621B" w:rsidP="005E621B"/>
        </w:tc>
        <w:tc>
          <w:tcPr>
            <w:tcW w:w="3960" w:type="dxa"/>
            <w:gridSpan w:val="2"/>
            <w:tcBorders>
              <w:top w:val="nil"/>
              <w:bottom w:val="nil"/>
              <w:right w:val="nil"/>
            </w:tcBorders>
          </w:tcPr>
          <w:p w14:paraId="2A175EA8" w14:textId="77777777" w:rsidR="005E621B" w:rsidRDefault="001C4D98" w:rsidP="005E621B">
            <w:r>
              <w:t>Transport</w:t>
            </w:r>
          </w:p>
        </w:tc>
        <w:tc>
          <w:tcPr>
            <w:tcW w:w="900" w:type="dxa"/>
            <w:tcBorders>
              <w:top w:val="nil"/>
              <w:left w:val="nil"/>
              <w:bottom w:val="nil"/>
              <w:right w:val="dashed" w:sz="4" w:space="0" w:color="auto"/>
            </w:tcBorders>
          </w:tcPr>
          <w:p w14:paraId="5D972AD9" w14:textId="77777777" w:rsidR="005E621B" w:rsidRDefault="005E621B" w:rsidP="005E621B">
            <w:pPr>
              <w:rPr>
                <w:b/>
              </w:rPr>
            </w:pPr>
            <w:r>
              <w:rPr>
                <w:b/>
              </w:rPr>
              <w:t>0.</w:t>
            </w:r>
            <w:r w:rsidR="001C4D98">
              <w:rPr>
                <w:b/>
              </w:rPr>
              <w:t>05</w:t>
            </w:r>
          </w:p>
        </w:tc>
        <w:tc>
          <w:tcPr>
            <w:tcW w:w="1620" w:type="dxa"/>
            <w:tcBorders>
              <w:top w:val="nil"/>
              <w:left w:val="dashed" w:sz="4" w:space="0" w:color="auto"/>
              <w:bottom w:val="nil"/>
              <w:right w:val="dashed" w:sz="4" w:space="0" w:color="auto"/>
            </w:tcBorders>
          </w:tcPr>
          <w:p w14:paraId="0B539C2E" w14:textId="77777777" w:rsidR="005E621B" w:rsidRPr="001C4D98" w:rsidRDefault="001C4D98" w:rsidP="001C4D98">
            <w:pPr>
              <w:tabs>
                <w:tab w:val="clear" w:pos="357"/>
              </w:tabs>
              <w:rPr>
                <w:rFonts w:cs="Arial"/>
                <w:szCs w:val="20"/>
                <w:lang w:val="en-ZA" w:eastAsia="en-ZA"/>
              </w:rPr>
            </w:pPr>
            <w:proofErr w:type="spellStart"/>
            <w:r>
              <w:rPr>
                <w:rFonts w:cs="Arial"/>
                <w:szCs w:val="20"/>
                <w:lang w:val="en-ZA" w:eastAsia="en-ZA"/>
              </w:rPr>
              <w:t>Seifsa</w:t>
            </w:r>
            <w:proofErr w:type="spellEnd"/>
            <w:r>
              <w:rPr>
                <w:rFonts w:cs="Arial"/>
                <w:szCs w:val="20"/>
                <w:lang w:val="en-ZA" w:eastAsia="en-ZA"/>
              </w:rPr>
              <w:t xml:space="preserve"> - L1 (a) (Transport their own product)</w:t>
            </w:r>
          </w:p>
        </w:tc>
        <w:tc>
          <w:tcPr>
            <w:tcW w:w="2245" w:type="dxa"/>
            <w:gridSpan w:val="3"/>
            <w:tcBorders>
              <w:top w:val="nil"/>
              <w:left w:val="dashed" w:sz="4" w:space="0" w:color="auto"/>
              <w:bottom w:val="nil"/>
              <w:right w:val="nil"/>
            </w:tcBorders>
          </w:tcPr>
          <w:p w14:paraId="219B3FEB" w14:textId="77777777" w:rsidR="005E621B" w:rsidRDefault="006F69A9" w:rsidP="005E621B">
            <w:pPr>
              <w:rPr>
                <w:b/>
              </w:rPr>
            </w:pPr>
            <w:r>
              <w:rPr>
                <w:b/>
                <w:bCs/>
              </w:rPr>
              <w:t>Atina Mdluli</w:t>
            </w:r>
          </w:p>
        </w:tc>
      </w:tr>
      <w:tr w:rsidR="005E621B" w14:paraId="1AAC8D07" w14:textId="77777777">
        <w:tc>
          <w:tcPr>
            <w:tcW w:w="1080" w:type="dxa"/>
            <w:gridSpan w:val="2"/>
            <w:tcBorders>
              <w:top w:val="nil"/>
              <w:bottom w:val="nil"/>
            </w:tcBorders>
            <w:shd w:val="clear" w:color="auto" w:fill="D9D9D9"/>
          </w:tcPr>
          <w:p w14:paraId="1C36F2CC" w14:textId="77777777" w:rsidR="005E621B" w:rsidRDefault="005E621B" w:rsidP="005E621B"/>
        </w:tc>
        <w:tc>
          <w:tcPr>
            <w:tcW w:w="3960" w:type="dxa"/>
            <w:gridSpan w:val="2"/>
            <w:tcBorders>
              <w:top w:val="nil"/>
              <w:bottom w:val="nil"/>
              <w:right w:val="nil"/>
            </w:tcBorders>
          </w:tcPr>
          <w:p w14:paraId="030D34FC" w14:textId="77777777" w:rsidR="005E621B" w:rsidRDefault="005E621B" w:rsidP="005E621B"/>
        </w:tc>
        <w:tc>
          <w:tcPr>
            <w:tcW w:w="900" w:type="dxa"/>
            <w:tcBorders>
              <w:top w:val="nil"/>
              <w:left w:val="nil"/>
              <w:bottom w:val="nil"/>
              <w:right w:val="dashed" w:sz="4" w:space="0" w:color="auto"/>
            </w:tcBorders>
          </w:tcPr>
          <w:p w14:paraId="2CB655DB" w14:textId="77777777" w:rsidR="005E621B" w:rsidRDefault="005E621B" w:rsidP="005E621B">
            <w:pPr>
              <w:rPr>
                <w:b/>
              </w:rPr>
            </w:pPr>
          </w:p>
        </w:tc>
        <w:tc>
          <w:tcPr>
            <w:tcW w:w="1620" w:type="dxa"/>
            <w:tcBorders>
              <w:top w:val="nil"/>
              <w:left w:val="dashed" w:sz="4" w:space="0" w:color="auto"/>
              <w:bottom w:val="nil"/>
              <w:right w:val="dashed" w:sz="4" w:space="0" w:color="auto"/>
            </w:tcBorders>
          </w:tcPr>
          <w:p w14:paraId="6A086FC6" w14:textId="77777777" w:rsidR="005E621B" w:rsidRDefault="005E621B" w:rsidP="005E621B">
            <w:pPr>
              <w:rPr>
                <w:b/>
              </w:rPr>
            </w:pPr>
          </w:p>
        </w:tc>
        <w:tc>
          <w:tcPr>
            <w:tcW w:w="2245" w:type="dxa"/>
            <w:gridSpan w:val="3"/>
            <w:tcBorders>
              <w:top w:val="nil"/>
              <w:left w:val="dashed" w:sz="4" w:space="0" w:color="auto"/>
              <w:bottom w:val="nil"/>
              <w:right w:val="nil"/>
            </w:tcBorders>
          </w:tcPr>
          <w:p w14:paraId="60B4FF21" w14:textId="77777777" w:rsidR="005E621B" w:rsidRDefault="005E621B" w:rsidP="005E621B">
            <w:pPr>
              <w:rPr>
                <w:b/>
              </w:rPr>
            </w:pPr>
          </w:p>
        </w:tc>
      </w:tr>
      <w:tr w:rsidR="005E621B" w14:paraId="29F6B57B" w14:textId="77777777">
        <w:tc>
          <w:tcPr>
            <w:tcW w:w="1080" w:type="dxa"/>
            <w:gridSpan w:val="2"/>
            <w:tcBorders>
              <w:top w:val="nil"/>
              <w:bottom w:val="nil"/>
            </w:tcBorders>
            <w:shd w:val="clear" w:color="auto" w:fill="D9D9D9"/>
          </w:tcPr>
          <w:p w14:paraId="68AAF891" w14:textId="77777777" w:rsidR="005E621B" w:rsidRDefault="005E621B" w:rsidP="005E621B"/>
        </w:tc>
        <w:tc>
          <w:tcPr>
            <w:tcW w:w="3960" w:type="dxa"/>
            <w:gridSpan w:val="2"/>
            <w:tcBorders>
              <w:top w:val="nil"/>
              <w:bottom w:val="nil"/>
              <w:right w:val="nil"/>
            </w:tcBorders>
          </w:tcPr>
          <w:p w14:paraId="020EC745" w14:textId="77777777" w:rsidR="005E621B" w:rsidRDefault="005E621B" w:rsidP="005E621B"/>
        </w:tc>
        <w:tc>
          <w:tcPr>
            <w:tcW w:w="900" w:type="dxa"/>
            <w:tcBorders>
              <w:top w:val="nil"/>
              <w:left w:val="nil"/>
              <w:bottom w:val="single" w:sz="4" w:space="0" w:color="auto"/>
              <w:right w:val="dashed" w:sz="4" w:space="0" w:color="auto"/>
            </w:tcBorders>
          </w:tcPr>
          <w:p w14:paraId="0BFF4776" w14:textId="77777777" w:rsidR="005E621B" w:rsidRDefault="001C4D98" w:rsidP="005E621B">
            <w:pPr>
              <w:rPr>
                <w:b/>
              </w:rPr>
            </w:pPr>
            <w:r>
              <w:rPr>
                <w:b/>
                <w:bCs/>
              </w:rPr>
              <w:t>0.15</w:t>
            </w:r>
          </w:p>
        </w:tc>
        <w:tc>
          <w:tcPr>
            <w:tcW w:w="1620" w:type="dxa"/>
            <w:tcBorders>
              <w:top w:val="nil"/>
              <w:left w:val="dashed" w:sz="4" w:space="0" w:color="auto"/>
              <w:bottom w:val="nil"/>
              <w:right w:val="nil"/>
            </w:tcBorders>
          </w:tcPr>
          <w:p w14:paraId="5B651F7B" w14:textId="77777777" w:rsidR="005E621B" w:rsidRDefault="005E621B" w:rsidP="005E621B">
            <w:pPr>
              <w:rPr>
                <w:b/>
              </w:rPr>
            </w:pPr>
            <w:r>
              <w:rPr>
                <w:b/>
              </w:rPr>
              <w:t>non-adjustable</w:t>
            </w:r>
          </w:p>
        </w:tc>
        <w:tc>
          <w:tcPr>
            <w:tcW w:w="2245" w:type="dxa"/>
            <w:gridSpan w:val="3"/>
            <w:tcBorders>
              <w:top w:val="nil"/>
              <w:left w:val="nil"/>
              <w:bottom w:val="nil"/>
              <w:right w:val="nil"/>
            </w:tcBorders>
          </w:tcPr>
          <w:p w14:paraId="5175A98F" w14:textId="77777777" w:rsidR="005E621B" w:rsidRDefault="005E621B" w:rsidP="005E621B">
            <w:pPr>
              <w:rPr>
                <w:b/>
              </w:rPr>
            </w:pPr>
          </w:p>
        </w:tc>
      </w:tr>
      <w:tr w:rsidR="005E621B" w14:paraId="3339E26D" w14:textId="77777777">
        <w:tc>
          <w:tcPr>
            <w:tcW w:w="1080" w:type="dxa"/>
            <w:gridSpan w:val="2"/>
            <w:tcBorders>
              <w:top w:val="nil"/>
              <w:bottom w:val="single" w:sz="4" w:space="0" w:color="auto"/>
            </w:tcBorders>
            <w:shd w:val="clear" w:color="auto" w:fill="D9D9D9"/>
          </w:tcPr>
          <w:p w14:paraId="789D040D" w14:textId="77777777" w:rsidR="005E621B" w:rsidRDefault="005E621B" w:rsidP="005E621B"/>
        </w:tc>
        <w:tc>
          <w:tcPr>
            <w:tcW w:w="3960" w:type="dxa"/>
            <w:gridSpan w:val="2"/>
            <w:tcBorders>
              <w:top w:val="nil"/>
              <w:bottom w:val="single" w:sz="4" w:space="0" w:color="auto"/>
              <w:right w:val="nil"/>
            </w:tcBorders>
          </w:tcPr>
          <w:p w14:paraId="3AB154CB" w14:textId="77777777" w:rsidR="005E621B" w:rsidRDefault="005E621B" w:rsidP="005E621B"/>
        </w:tc>
        <w:tc>
          <w:tcPr>
            <w:tcW w:w="900" w:type="dxa"/>
            <w:tcBorders>
              <w:top w:val="single" w:sz="4" w:space="0" w:color="auto"/>
              <w:left w:val="nil"/>
              <w:bottom w:val="single" w:sz="4" w:space="0" w:color="auto"/>
              <w:right w:val="nil"/>
            </w:tcBorders>
          </w:tcPr>
          <w:p w14:paraId="400EC324" w14:textId="77777777" w:rsidR="005E621B" w:rsidRDefault="005E621B" w:rsidP="005E621B">
            <w:pPr>
              <w:rPr>
                <w:b/>
              </w:rPr>
            </w:pPr>
            <w:r>
              <w:rPr>
                <w:b/>
              </w:rPr>
              <w:t>1.00</w:t>
            </w:r>
          </w:p>
          <w:p w14:paraId="11611C4A" w14:textId="77777777" w:rsidR="005E621B" w:rsidRDefault="005E621B" w:rsidP="005E621B">
            <w:pPr>
              <w:rPr>
                <w:b/>
              </w:rPr>
            </w:pPr>
          </w:p>
        </w:tc>
        <w:tc>
          <w:tcPr>
            <w:tcW w:w="1620" w:type="dxa"/>
            <w:tcBorders>
              <w:top w:val="nil"/>
              <w:left w:val="nil"/>
              <w:bottom w:val="single" w:sz="4" w:space="0" w:color="auto"/>
              <w:right w:val="nil"/>
            </w:tcBorders>
          </w:tcPr>
          <w:p w14:paraId="5586FF0D" w14:textId="77777777" w:rsidR="005E621B" w:rsidRDefault="005E621B" w:rsidP="005E621B">
            <w:pPr>
              <w:rPr>
                <w:b/>
              </w:rPr>
            </w:pPr>
          </w:p>
        </w:tc>
        <w:tc>
          <w:tcPr>
            <w:tcW w:w="2245" w:type="dxa"/>
            <w:gridSpan w:val="3"/>
            <w:tcBorders>
              <w:top w:val="nil"/>
              <w:left w:val="nil"/>
              <w:bottom w:val="single" w:sz="4" w:space="0" w:color="auto"/>
              <w:right w:val="nil"/>
            </w:tcBorders>
          </w:tcPr>
          <w:p w14:paraId="36F36A18" w14:textId="77777777" w:rsidR="005E621B" w:rsidRDefault="005E621B" w:rsidP="005E621B">
            <w:pPr>
              <w:rPr>
                <w:b/>
              </w:rPr>
            </w:pPr>
          </w:p>
        </w:tc>
      </w:tr>
      <w:tr w:rsidR="005E621B" w14:paraId="415EE926" w14:textId="77777777">
        <w:tblPrEx>
          <w:tblBorders>
            <w:top w:val="single" w:sz="4" w:space="0" w:color="auto"/>
            <w:bottom w:val="single" w:sz="4" w:space="0" w:color="auto"/>
            <w:insideH w:val="none" w:sz="0" w:space="0" w:color="auto"/>
          </w:tblBorders>
        </w:tblPrEx>
        <w:tc>
          <w:tcPr>
            <w:tcW w:w="1080" w:type="dxa"/>
            <w:gridSpan w:val="2"/>
            <w:tcBorders>
              <w:top w:val="single" w:sz="4" w:space="0" w:color="auto"/>
              <w:bottom w:val="single" w:sz="4" w:space="0" w:color="auto"/>
              <w:right w:val="nil"/>
            </w:tcBorders>
            <w:shd w:val="clear" w:color="auto" w:fill="D9D9D9"/>
          </w:tcPr>
          <w:p w14:paraId="4EB042EB" w14:textId="77777777" w:rsidR="005E621B" w:rsidRDefault="005E621B" w:rsidP="005E621B">
            <w:pPr>
              <w:rPr>
                <w:b/>
                <w:bCs/>
              </w:rPr>
            </w:pPr>
            <w:r>
              <w:rPr>
                <w:b/>
                <w:bCs/>
              </w:rPr>
              <w:t>X2</w:t>
            </w:r>
          </w:p>
        </w:tc>
        <w:tc>
          <w:tcPr>
            <w:tcW w:w="3960" w:type="dxa"/>
            <w:gridSpan w:val="2"/>
            <w:tcBorders>
              <w:top w:val="single" w:sz="4" w:space="0" w:color="auto"/>
              <w:left w:val="nil"/>
              <w:bottom w:val="single" w:sz="4" w:space="0" w:color="auto"/>
              <w:right w:val="nil"/>
            </w:tcBorders>
          </w:tcPr>
          <w:p w14:paraId="5B040A9C" w14:textId="77777777" w:rsidR="005E621B" w:rsidRDefault="005E621B" w:rsidP="005E621B">
            <w:pPr>
              <w:rPr>
                <w:b/>
                <w:bCs/>
              </w:rPr>
            </w:pPr>
            <w:r>
              <w:rPr>
                <w:b/>
                <w:bCs/>
              </w:rPr>
              <w:t>Changes in the law</w:t>
            </w:r>
          </w:p>
        </w:tc>
        <w:tc>
          <w:tcPr>
            <w:tcW w:w="4765" w:type="dxa"/>
            <w:gridSpan w:val="5"/>
            <w:tcBorders>
              <w:top w:val="single" w:sz="4" w:space="0" w:color="auto"/>
              <w:left w:val="nil"/>
              <w:bottom w:val="single" w:sz="4" w:space="0" w:color="auto"/>
            </w:tcBorders>
          </w:tcPr>
          <w:p w14:paraId="4517E953" w14:textId="77777777" w:rsidR="005E621B" w:rsidRDefault="006F69A9" w:rsidP="005E621B">
            <w:pPr>
              <w:rPr>
                <w:b/>
                <w:bCs/>
              </w:rPr>
            </w:pPr>
            <w:r>
              <w:rPr>
                <w:b/>
                <w:bCs/>
              </w:rPr>
              <w:t>Becomes a Compensation Event only if the changes in the Law of the Republic of South Africa took place after the Contract Date.</w:t>
            </w:r>
          </w:p>
        </w:tc>
      </w:tr>
      <w:tr w:rsidR="006F69A9" w14:paraId="47F89E2E" w14:textId="77777777">
        <w:trPr>
          <w:trHeight w:val="285"/>
        </w:trPr>
        <w:tc>
          <w:tcPr>
            <w:tcW w:w="1080" w:type="dxa"/>
            <w:gridSpan w:val="2"/>
            <w:tcBorders>
              <w:top w:val="single" w:sz="4" w:space="0" w:color="auto"/>
              <w:bottom w:val="single" w:sz="4" w:space="0" w:color="auto"/>
            </w:tcBorders>
            <w:shd w:val="clear" w:color="auto" w:fill="D9D9D9"/>
          </w:tcPr>
          <w:p w14:paraId="27C1B5E7" w14:textId="77777777" w:rsidR="006F69A9" w:rsidRDefault="006F69A9" w:rsidP="006F69A9">
            <w:pPr>
              <w:rPr>
                <w:b/>
                <w:bCs/>
              </w:rPr>
            </w:pPr>
            <w:r>
              <w:rPr>
                <w:b/>
                <w:bCs/>
              </w:rPr>
              <w:t>X12</w:t>
            </w:r>
          </w:p>
        </w:tc>
        <w:tc>
          <w:tcPr>
            <w:tcW w:w="3960" w:type="dxa"/>
            <w:gridSpan w:val="2"/>
            <w:tcBorders>
              <w:top w:val="single" w:sz="4" w:space="0" w:color="auto"/>
              <w:bottom w:val="single" w:sz="4" w:space="0" w:color="auto"/>
            </w:tcBorders>
          </w:tcPr>
          <w:p w14:paraId="4D6C3815" w14:textId="77777777" w:rsidR="006F69A9" w:rsidRDefault="006F69A9" w:rsidP="006F69A9">
            <w:pPr>
              <w:rPr>
                <w:b/>
                <w:bCs/>
              </w:rPr>
            </w:pPr>
            <w:r>
              <w:rPr>
                <w:b/>
                <w:bCs/>
              </w:rPr>
              <w:t>Partnering</w:t>
            </w:r>
          </w:p>
        </w:tc>
        <w:tc>
          <w:tcPr>
            <w:tcW w:w="4765" w:type="dxa"/>
            <w:gridSpan w:val="5"/>
            <w:tcBorders>
              <w:top w:val="single" w:sz="4" w:space="0" w:color="auto"/>
              <w:bottom w:val="single" w:sz="4" w:space="0" w:color="auto"/>
            </w:tcBorders>
          </w:tcPr>
          <w:p w14:paraId="4BB05D50" w14:textId="77777777" w:rsidR="006F69A9" w:rsidRDefault="006F69A9" w:rsidP="006F69A9">
            <w:pPr>
              <w:rPr>
                <w:b/>
              </w:rPr>
            </w:pPr>
            <w:r>
              <w:rPr>
                <w:b/>
              </w:rPr>
              <w:t>TBC</w:t>
            </w:r>
          </w:p>
        </w:tc>
      </w:tr>
      <w:tr w:rsidR="006F69A9" w14:paraId="6A9171CC" w14:textId="77777777">
        <w:trPr>
          <w:trHeight w:val="285"/>
        </w:trPr>
        <w:tc>
          <w:tcPr>
            <w:tcW w:w="1080" w:type="dxa"/>
            <w:gridSpan w:val="2"/>
            <w:vMerge w:val="restart"/>
            <w:tcBorders>
              <w:top w:val="single" w:sz="4" w:space="0" w:color="auto"/>
              <w:bottom w:val="nil"/>
            </w:tcBorders>
            <w:shd w:val="clear" w:color="auto" w:fill="D9D9D9"/>
          </w:tcPr>
          <w:p w14:paraId="27D91591" w14:textId="77777777" w:rsidR="006F69A9" w:rsidRDefault="006F69A9" w:rsidP="006F69A9">
            <w:pPr>
              <w:rPr>
                <w:bCs/>
              </w:rPr>
            </w:pPr>
            <w:r>
              <w:rPr>
                <w:bCs/>
              </w:rPr>
              <w:t>X12.1(1)</w:t>
            </w:r>
          </w:p>
        </w:tc>
        <w:tc>
          <w:tcPr>
            <w:tcW w:w="3960" w:type="dxa"/>
            <w:gridSpan w:val="2"/>
            <w:tcBorders>
              <w:top w:val="single" w:sz="4" w:space="0" w:color="auto"/>
              <w:bottom w:val="nil"/>
            </w:tcBorders>
          </w:tcPr>
          <w:p w14:paraId="4E1D20C2" w14:textId="77777777" w:rsidR="006F69A9" w:rsidRDefault="006F69A9" w:rsidP="006F69A9">
            <w:r>
              <w:t xml:space="preserve">The </w:t>
            </w:r>
            <w:r>
              <w:rPr>
                <w:i/>
              </w:rPr>
              <w:t>Client</w:t>
            </w:r>
            <w:r>
              <w:t xml:space="preserve"> is (Name): </w:t>
            </w:r>
          </w:p>
        </w:tc>
        <w:tc>
          <w:tcPr>
            <w:tcW w:w="4765" w:type="dxa"/>
            <w:gridSpan w:val="5"/>
            <w:tcBorders>
              <w:top w:val="single" w:sz="4" w:space="0" w:color="auto"/>
              <w:bottom w:val="nil"/>
            </w:tcBorders>
          </w:tcPr>
          <w:p w14:paraId="4E7E9E73" w14:textId="77777777" w:rsidR="006F69A9" w:rsidRDefault="006F69A9" w:rsidP="006F69A9">
            <w:pPr>
              <w:rPr>
                <w:b/>
              </w:rPr>
            </w:pPr>
            <w:r>
              <w:rPr>
                <w:b/>
                <w:bCs/>
              </w:rPr>
              <w:t>[●]</w:t>
            </w:r>
          </w:p>
        </w:tc>
      </w:tr>
      <w:tr w:rsidR="006F69A9" w14:paraId="5848975A" w14:textId="77777777">
        <w:trPr>
          <w:trHeight w:val="285"/>
        </w:trPr>
        <w:tc>
          <w:tcPr>
            <w:tcW w:w="1080" w:type="dxa"/>
            <w:gridSpan w:val="2"/>
            <w:vMerge/>
            <w:tcBorders>
              <w:top w:val="nil"/>
              <w:bottom w:val="nil"/>
            </w:tcBorders>
            <w:shd w:val="clear" w:color="auto" w:fill="D9D9D9"/>
          </w:tcPr>
          <w:p w14:paraId="68C79F03" w14:textId="77777777" w:rsidR="006F69A9" w:rsidRDefault="006F69A9" w:rsidP="006F69A9"/>
        </w:tc>
        <w:tc>
          <w:tcPr>
            <w:tcW w:w="3960" w:type="dxa"/>
            <w:gridSpan w:val="2"/>
            <w:tcBorders>
              <w:top w:val="nil"/>
              <w:bottom w:val="nil"/>
            </w:tcBorders>
          </w:tcPr>
          <w:p w14:paraId="4D2C1240" w14:textId="77777777" w:rsidR="006F69A9" w:rsidRDefault="006F69A9" w:rsidP="006F69A9">
            <w:r>
              <w:t>Address</w:t>
            </w:r>
          </w:p>
        </w:tc>
        <w:tc>
          <w:tcPr>
            <w:tcW w:w="4765" w:type="dxa"/>
            <w:gridSpan w:val="5"/>
            <w:tcBorders>
              <w:top w:val="nil"/>
              <w:bottom w:val="nil"/>
            </w:tcBorders>
          </w:tcPr>
          <w:p w14:paraId="2EC50B20" w14:textId="77777777" w:rsidR="006F69A9" w:rsidRDefault="006F69A9" w:rsidP="006F69A9">
            <w:pPr>
              <w:rPr>
                <w:b/>
              </w:rPr>
            </w:pPr>
            <w:r>
              <w:rPr>
                <w:b/>
                <w:bCs/>
              </w:rPr>
              <w:t>[●]</w:t>
            </w:r>
          </w:p>
        </w:tc>
      </w:tr>
      <w:tr w:rsidR="006F69A9" w14:paraId="5840FB17" w14:textId="77777777">
        <w:trPr>
          <w:trHeight w:val="285"/>
        </w:trPr>
        <w:tc>
          <w:tcPr>
            <w:tcW w:w="1080" w:type="dxa"/>
            <w:gridSpan w:val="2"/>
            <w:tcBorders>
              <w:top w:val="nil"/>
              <w:bottom w:val="nil"/>
            </w:tcBorders>
            <w:shd w:val="clear" w:color="auto" w:fill="D9D9D9"/>
          </w:tcPr>
          <w:p w14:paraId="73E33188" w14:textId="77777777" w:rsidR="006F69A9" w:rsidRDefault="006F69A9" w:rsidP="006F69A9"/>
        </w:tc>
        <w:tc>
          <w:tcPr>
            <w:tcW w:w="3960" w:type="dxa"/>
            <w:gridSpan w:val="2"/>
            <w:tcBorders>
              <w:top w:val="nil"/>
              <w:bottom w:val="nil"/>
            </w:tcBorders>
          </w:tcPr>
          <w:p w14:paraId="6DF02670" w14:textId="77777777" w:rsidR="006F69A9" w:rsidRDefault="006F69A9" w:rsidP="006F69A9">
            <w:r>
              <w:t>Contact details</w:t>
            </w:r>
          </w:p>
        </w:tc>
        <w:tc>
          <w:tcPr>
            <w:tcW w:w="4765" w:type="dxa"/>
            <w:gridSpan w:val="5"/>
            <w:tcBorders>
              <w:top w:val="nil"/>
              <w:bottom w:val="nil"/>
            </w:tcBorders>
          </w:tcPr>
          <w:p w14:paraId="30FF9697" w14:textId="77777777" w:rsidR="006F69A9" w:rsidRDefault="006F69A9" w:rsidP="006F69A9">
            <w:pPr>
              <w:rPr>
                <w:b/>
              </w:rPr>
            </w:pPr>
            <w:r>
              <w:rPr>
                <w:b/>
                <w:bCs/>
              </w:rPr>
              <w:t>[●]</w:t>
            </w:r>
          </w:p>
        </w:tc>
      </w:tr>
      <w:tr w:rsidR="006F69A9" w14:paraId="44C9E1D3" w14:textId="77777777">
        <w:trPr>
          <w:trHeight w:val="285"/>
        </w:trPr>
        <w:tc>
          <w:tcPr>
            <w:tcW w:w="1080" w:type="dxa"/>
            <w:gridSpan w:val="2"/>
            <w:tcBorders>
              <w:top w:val="nil"/>
              <w:bottom w:val="nil"/>
            </w:tcBorders>
            <w:shd w:val="clear" w:color="auto" w:fill="D9D9D9"/>
          </w:tcPr>
          <w:p w14:paraId="4FED9232" w14:textId="77777777" w:rsidR="006F69A9" w:rsidRDefault="006F69A9" w:rsidP="006F69A9"/>
        </w:tc>
        <w:tc>
          <w:tcPr>
            <w:tcW w:w="3960" w:type="dxa"/>
            <w:gridSpan w:val="2"/>
            <w:tcBorders>
              <w:top w:val="nil"/>
              <w:bottom w:val="nil"/>
            </w:tcBorders>
          </w:tcPr>
          <w:p w14:paraId="680E7721" w14:textId="77777777" w:rsidR="006F69A9" w:rsidRDefault="006F69A9" w:rsidP="006F69A9">
            <w:r>
              <w:t>Telephone:</w:t>
            </w:r>
          </w:p>
        </w:tc>
        <w:tc>
          <w:tcPr>
            <w:tcW w:w="4765" w:type="dxa"/>
            <w:gridSpan w:val="5"/>
            <w:tcBorders>
              <w:top w:val="nil"/>
              <w:bottom w:val="nil"/>
            </w:tcBorders>
          </w:tcPr>
          <w:p w14:paraId="0DFD2D92" w14:textId="77777777" w:rsidR="006F69A9" w:rsidRDefault="006F69A9" w:rsidP="006F69A9">
            <w:pPr>
              <w:rPr>
                <w:b/>
              </w:rPr>
            </w:pPr>
            <w:r>
              <w:rPr>
                <w:b/>
                <w:bCs/>
              </w:rPr>
              <w:t>[●]</w:t>
            </w:r>
          </w:p>
        </w:tc>
      </w:tr>
      <w:tr w:rsidR="006F69A9" w14:paraId="503C15E7" w14:textId="77777777">
        <w:trPr>
          <w:trHeight w:val="285"/>
        </w:trPr>
        <w:tc>
          <w:tcPr>
            <w:tcW w:w="1080" w:type="dxa"/>
            <w:gridSpan w:val="2"/>
            <w:tcBorders>
              <w:top w:val="nil"/>
              <w:bottom w:val="nil"/>
            </w:tcBorders>
            <w:shd w:val="clear" w:color="auto" w:fill="D9D9D9"/>
          </w:tcPr>
          <w:p w14:paraId="0FE946CE" w14:textId="77777777" w:rsidR="006F69A9" w:rsidRDefault="006F69A9" w:rsidP="006F69A9"/>
        </w:tc>
        <w:tc>
          <w:tcPr>
            <w:tcW w:w="3960" w:type="dxa"/>
            <w:gridSpan w:val="2"/>
            <w:tcBorders>
              <w:top w:val="nil"/>
              <w:bottom w:val="nil"/>
            </w:tcBorders>
          </w:tcPr>
          <w:p w14:paraId="034DF693" w14:textId="77777777" w:rsidR="006F69A9" w:rsidRDefault="006F69A9" w:rsidP="006F69A9">
            <w:r>
              <w:t>Fax</w:t>
            </w:r>
          </w:p>
        </w:tc>
        <w:tc>
          <w:tcPr>
            <w:tcW w:w="4765" w:type="dxa"/>
            <w:gridSpan w:val="5"/>
            <w:tcBorders>
              <w:top w:val="nil"/>
              <w:bottom w:val="nil"/>
            </w:tcBorders>
          </w:tcPr>
          <w:p w14:paraId="60F91F8C" w14:textId="77777777" w:rsidR="006F69A9" w:rsidRDefault="006F69A9" w:rsidP="006F69A9">
            <w:pPr>
              <w:rPr>
                <w:b/>
              </w:rPr>
            </w:pPr>
            <w:r>
              <w:rPr>
                <w:b/>
                <w:bCs/>
              </w:rPr>
              <w:t>[●]</w:t>
            </w:r>
          </w:p>
        </w:tc>
      </w:tr>
      <w:tr w:rsidR="006F69A9" w14:paraId="3C3CAA3A" w14:textId="77777777">
        <w:trPr>
          <w:trHeight w:val="285"/>
        </w:trPr>
        <w:tc>
          <w:tcPr>
            <w:tcW w:w="1080" w:type="dxa"/>
            <w:gridSpan w:val="2"/>
            <w:tcBorders>
              <w:top w:val="nil"/>
              <w:bottom w:val="nil"/>
            </w:tcBorders>
            <w:shd w:val="clear" w:color="auto" w:fill="D9D9D9"/>
          </w:tcPr>
          <w:p w14:paraId="2C2119CF" w14:textId="77777777" w:rsidR="006F69A9" w:rsidRDefault="006F69A9" w:rsidP="006F69A9"/>
        </w:tc>
        <w:tc>
          <w:tcPr>
            <w:tcW w:w="3960" w:type="dxa"/>
            <w:gridSpan w:val="2"/>
            <w:tcBorders>
              <w:top w:val="nil"/>
              <w:bottom w:val="nil"/>
            </w:tcBorders>
          </w:tcPr>
          <w:p w14:paraId="0CE7DA57" w14:textId="77777777" w:rsidR="006F69A9" w:rsidRDefault="006F69A9" w:rsidP="006F69A9">
            <w:r>
              <w:t>e-mail</w:t>
            </w:r>
          </w:p>
        </w:tc>
        <w:tc>
          <w:tcPr>
            <w:tcW w:w="4765" w:type="dxa"/>
            <w:gridSpan w:val="5"/>
            <w:tcBorders>
              <w:top w:val="nil"/>
              <w:bottom w:val="nil"/>
            </w:tcBorders>
          </w:tcPr>
          <w:p w14:paraId="35B001AA" w14:textId="77777777" w:rsidR="006F69A9" w:rsidRDefault="006F69A9" w:rsidP="006F69A9">
            <w:pPr>
              <w:rPr>
                <w:b/>
              </w:rPr>
            </w:pPr>
            <w:r>
              <w:rPr>
                <w:b/>
                <w:bCs/>
              </w:rPr>
              <w:t>[●]</w:t>
            </w:r>
          </w:p>
        </w:tc>
      </w:tr>
      <w:tr w:rsidR="006F69A9" w14:paraId="3D26883E" w14:textId="77777777">
        <w:tc>
          <w:tcPr>
            <w:tcW w:w="1080" w:type="dxa"/>
            <w:gridSpan w:val="2"/>
            <w:tcBorders>
              <w:top w:val="nil"/>
              <w:bottom w:val="nil"/>
            </w:tcBorders>
            <w:shd w:val="clear" w:color="auto" w:fill="D9D9D9"/>
          </w:tcPr>
          <w:p w14:paraId="7E5B5A3E" w14:textId="77777777" w:rsidR="006F69A9" w:rsidRDefault="006F69A9" w:rsidP="006F69A9">
            <w:pPr>
              <w:rPr>
                <w:bCs/>
              </w:rPr>
            </w:pPr>
            <w:r>
              <w:rPr>
                <w:bCs/>
              </w:rPr>
              <w:t>X12.1(4)</w:t>
            </w:r>
          </w:p>
        </w:tc>
        <w:tc>
          <w:tcPr>
            <w:tcW w:w="3960" w:type="dxa"/>
            <w:gridSpan w:val="2"/>
            <w:tcBorders>
              <w:top w:val="nil"/>
              <w:bottom w:val="nil"/>
            </w:tcBorders>
          </w:tcPr>
          <w:p w14:paraId="11A2014D" w14:textId="77777777" w:rsidR="006F69A9" w:rsidRDefault="006F69A9" w:rsidP="006F69A9">
            <w:r>
              <w:t>The Partnering Information is in</w:t>
            </w:r>
          </w:p>
        </w:tc>
        <w:tc>
          <w:tcPr>
            <w:tcW w:w="4765" w:type="dxa"/>
            <w:gridSpan w:val="5"/>
            <w:tcBorders>
              <w:top w:val="nil"/>
              <w:bottom w:val="nil"/>
            </w:tcBorders>
          </w:tcPr>
          <w:p w14:paraId="0F18955B" w14:textId="77777777" w:rsidR="006F69A9" w:rsidRDefault="006F69A9" w:rsidP="006F69A9">
            <w:pPr>
              <w:rPr>
                <w:b/>
              </w:rPr>
            </w:pPr>
            <w:r>
              <w:rPr>
                <w:b/>
              </w:rPr>
              <w:t>Part 3 Scope of Work, section C3.</w:t>
            </w:r>
            <w:r>
              <w:rPr>
                <w:b/>
                <w:bCs/>
              </w:rPr>
              <w:t>[●]</w:t>
            </w:r>
          </w:p>
        </w:tc>
      </w:tr>
      <w:tr w:rsidR="006F69A9" w14:paraId="5A8F9FD5" w14:textId="77777777">
        <w:tc>
          <w:tcPr>
            <w:tcW w:w="1080" w:type="dxa"/>
            <w:gridSpan w:val="2"/>
            <w:tcBorders>
              <w:top w:val="nil"/>
              <w:bottom w:val="nil"/>
            </w:tcBorders>
            <w:shd w:val="clear" w:color="auto" w:fill="D9D9D9"/>
          </w:tcPr>
          <w:p w14:paraId="0A45979B" w14:textId="77777777" w:rsidR="006F69A9" w:rsidRDefault="006F69A9" w:rsidP="006F69A9">
            <w:pPr>
              <w:rPr>
                <w:bCs/>
              </w:rPr>
            </w:pPr>
            <w:r>
              <w:rPr>
                <w:bCs/>
              </w:rPr>
              <w:t>X12.2(1)</w:t>
            </w:r>
          </w:p>
        </w:tc>
        <w:tc>
          <w:tcPr>
            <w:tcW w:w="3960" w:type="dxa"/>
            <w:gridSpan w:val="2"/>
            <w:tcBorders>
              <w:top w:val="nil"/>
              <w:bottom w:val="nil"/>
            </w:tcBorders>
          </w:tcPr>
          <w:p w14:paraId="2AD5CA0F" w14:textId="77777777" w:rsidR="006F69A9" w:rsidRDefault="006F69A9" w:rsidP="006F69A9">
            <w:r>
              <w:t xml:space="preserve">The </w:t>
            </w:r>
            <w:r>
              <w:rPr>
                <w:i/>
              </w:rPr>
              <w:t>Client’s</w:t>
            </w:r>
            <w:r>
              <w:t xml:space="preserve"> </w:t>
            </w:r>
            <w:r>
              <w:rPr>
                <w:i/>
              </w:rPr>
              <w:t>objective</w:t>
            </w:r>
            <w:r>
              <w:t xml:space="preserve"> is:</w:t>
            </w:r>
          </w:p>
        </w:tc>
        <w:tc>
          <w:tcPr>
            <w:tcW w:w="4765" w:type="dxa"/>
            <w:gridSpan w:val="5"/>
            <w:tcBorders>
              <w:top w:val="nil"/>
              <w:bottom w:val="nil"/>
            </w:tcBorders>
          </w:tcPr>
          <w:p w14:paraId="66B5767E" w14:textId="77777777" w:rsidR="006F69A9" w:rsidRDefault="006F69A9" w:rsidP="006F69A9">
            <w:pPr>
              <w:rPr>
                <w:b/>
              </w:rPr>
            </w:pPr>
            <w:r>
              <w:rPr>
                <w:b/>
                <w:bCs/>
              </w:rPr>
              <w:t>[●]</w:t>
            </w:r>
          </w:p>
        </w:tc>
      </w:tr>
      <w:tr w:rsidR="006F69A9" w14:paraId="6E249DA2" w14:textId="77777777">
        <w:tc>
          <w:tcPr>
            <w:tcW w:w="1080" w:type="dxa"/>
            <w:gridSpan w:val="2"/>
            <w:tcBorders>
              <w:top w:val="single" w:sz="4" w:space="0" w:color="auto"/>
              <w:bottom w:val="single" w:sz="4" w:space="0" w:color="auto"/>
            </w:tcBorders>
            <w:shd w:val="clear" w:color="auto" w:fill="D9D9D9"/>
          </w:tcPr>
          <w:p w14:paraId="0E33F0CD" w14:textId="77777777" w:rsidR="006F69A9" w:rsidRDefault="006F69A9" w:rsidP="006F69A9">
            <w:pPr>
              <w:rPr>
                <w:b/>
                <w:bCs/>
              </w:rPr>
            </w:pPr>
            <w:r>
              <w:rPr>
                <w:b/>
                <w:bCs/>
              </w:rPr>
              <w:t>X17</w:t>
            </w:r>
          </w:p>
        </w:tc>
        <w:tc>
          <w:tcPr>
            <w:tcW w:w="3960" w:type="dxa"/>
            <w:gridSpan w:val="2"/>
            <w:tcBorders>
              <w:top w:val="single" w:sz="4" w:space="0" w:color="auto"/>
              <w:bottom w:val="single" w:sz="4" w:space="0" w:color="auto"/>
            </w:tcBorders>
          </w:tcPr>
          <w:p w14:paraId="79A9A709" w14:textId="77777777" w:rsidR="006F69A9" w:rsidRDefault="006F69A9" w:rsidP="006F69A9">
            <w:pPr>
              <w:rPr>
                <w:b/>
                <w:bCs/>
              </w:rPr>
            </w:pPr>
            <w:r>
              <w:rPr>
                <w:b/>
                <w:bCs/>
              </w:rPr>
              <w:t>Low service damages</w:t>
            </w:r>
          </w:p>
        </w:tc>
        <w:tc>
          <w:tcPr>
            <w:tcW w:w="4765" w:type="dxa"/>
            <w:gridSpan w:val="5"/>
            <w:tcBorders>
              <w:top w:val="single" w:sz="4" w:space="0" w:color="auto"/>
              <w:bottom w:val="single" w:sz="4" w:space="0" w:color="auto"/>
            </w:tcBorders>
          </w:tcPr>
          <w:p w14:paraId="7C79F7CE" w14:textId="77777777" w:rsidR="006F69A9" w:rsidRDefault="006F69A9" w:rsidP="006F69A9">
            <w:pPr>
              <w:rPr>
                <w:b/>
              </w:rPr>
            </w:pPr>
          </w:p>
        </w:tc>
      </w:tr>
      <w:tr w:rsidR="006F69A9" w14:paraId="10439B59" w14:textId="77777777">
        <w:tc>
          <w:tcPr>
            <w:tcW w:w="1080" w:type="dxa"/>
            <w:gridSpan w:val="2"/>
            <w:tcBorders>
              <w:top w:val="single" w:sz="4" w:space="0" w:color="auto"/>
              <w:bottom w:val="nil"/>
            </w:tcBorders>
            <w:shd w:val="clear" w:color="auto" w:fill="D9D9D9"/>
          </w:tcPr>
          <w:p w14:paraId="0DC03D2D" w14:textId="77777777" w:rsidR="006F69A9" w:rsidRDefault="006F69A9" w:rsidP="006F69A9">
            <w:r>
              <w:t>X17.1</w:t>
            </w:r>
          </w:p>
        </w:tc>
        <w:tc>
          <w:tcPr>
            <w:tcW w:w="3960" w:type="dxa"/>
            <w:gridSpan w:val="2"/>
            <w:tcBorders>
              <w:top w:val="single" w:sz="4" w:space="0" w:color="auto"/>
              <w:bottom w:val="nil"/>
            </w:tcBorders>
          </w:tcPr>
          <w:p w14:paraId="22F79B6D" w14:textId="77777777" w:rsidR="006F69A9" w:rsidRDefault="006F69A9" w:rsidP="006F69A9">
            <w:r>
              <w:t xml:space="preserve">The </w:t>
            </w:r>
            <w:r>
              <w:rPr>
                <w:i/>
              </w:rPr>
              <w:t>service level table</w:t>
            </w:r>
            <w:r>
              <w:t xml:space="preserve"> is in</w:t>
            </w:r>
          </w:p>
        </w:tc>
        <w:tc>
          <w:tcPr>
            <w:tcW w:w="4765" w:type="dxa"/>
            <w:gridSpan w:val="5"/>
            <w:tcBorders>
              <w:top w:val="single" w:sz="4" w:space="0" w:color="auto"/>
              <w:bottom w:val="nil"/>
            </w:tcBorders>
          </w:tcPr>
          <w:p w14:paraId="1012614B" w14:textId="77777777" w:rsidR="006F69A9" w:rsidRDefault="006F69A9" w:rsidP="006F69A9">
            <w:pPr>
              <w:rPr>
                <w:b/>
                <w:bCs/>
              </w:rPr>
            </w:pPr>
            <w:r>
              <w:rPr>
                <w:b/>
                <w:bCs/>
              </w:rPr>
              <w:t>Annexure A reflects a service level table.</w:t>
            </w:r>
          </w:p>
          <w:p w14:paraId="2C2B32AB" w14:textId="77777777" w:rsidR="006F69A9" w:rsidRPr="006F69A9" w:rsidRDefault="006F69A9" w:rsidP="006F69A9">
            <w:pPr>
              <w:rPr>
                <w:b/>
                <w:bCs/>
                <w:lang w:val="en-US"/>
              </w:rPr>
            </w:pPr>
            <w:r>
              <w:rPr>
                <w:b/>
                <w:bCs/>
              </w:rPr>
              <w:t xml:space="preserve">The Contractor is set to pay low service damages of 2% per week up to the maximum value of 8% of the task order value. </w:t>
            </w:r>
            <w:r>
              <w:rPr>
                <w:b/>
                <w:bCs/>
                <w:lang w:val="en-US"/>
              </w:rPr>
              <w:t>Payment of liquidated damages shall be Contractor’s sole liability and Employer’s sole remedy in the event of any delay and may only be implemented should the delay be solely attributable to the Contractor. This clause will be linked to KPI’s. (Annexure A)</w:t>
            </w:r>
          </w:p>
        </w:tc>
      </w:tr>
      <w:tr w:rsidR="006F69A9" w14:paraId="2E04651A" w14:textId="77777777">
        <w:tc>
          <w:tcPr>
            <w:tcW w:w="1080" w:type="dxa"/>
            <w:gridSpan w:val="2"/>
            <w:tcBorders>
              <w:top w:val="single" w:sz="4" w:space="0" w:color="auto"/>
              <w:bottom w:val="single" w:sz="4" w:space="0" w:color="auto"/>
            </w:tcBorders>
            <w:shd w:val="clear" w:color="auto" w:fill="D9D9D9"/>
          </w:tcPr>
          <w:p w14:paraId="0CAB54EA" w14:textId="77777777" w:rsidR="006F69A9" w:rsidRDefault="006F69A9" w:rsidP="006F69A9">
            <w:pPr>
              <w:rPr>
                <w:b/>
                <w:bCs/>
              </w:rPr>
            </w:pPr>
            <w:r>
              <w:rPr>
                <w:b/>
                <w:bCs/>
              </w:rPr>
              <w:t>X18</w:t>
            </w:r>
          </w:p>
        </w:tc>
        <w:tc>
          <w:tcPr>
            <w:tcW w:w="3960" w:type="dxa"/>
            <w:gridSpan w:val="2"/>
            <w:tcBorders>
              <w:top w:val="single" w:sz="4" w:space="0" w:color="auto"/>
              <w:bottom w:val="single" w:sz="4" w:space="0" w:color="auto"/>
            </w:tcBorders>
          </w:tcPr>
          <w:p w14:paraId="23E55599" w14:textId="77777777" w:rsidR="006F69A9" w:rsidRDefault="006F69A9" w:rsidP="006F69A9">
            <w:pPr>
              <w:rPr>
                <w:b/>
                <w:bCs/>
              </w:rPr>
            </w:pPr>
            <w:r>
              <w:rPr>
                <w:b/>
                <w:bCs/>
              </w:rPr>
              <w:t>Limitation of liability</w:t>
            </w:r>
          </w:p>
        </w:tc>
        <w:tc>
          <w:tcPr>
            <w:tcW w:w="4765" w:type="dxa"/>
            <w:gridSpan w:val="5"/>
            <w:tcBorders>
              <w:top w:val="single" w:sz="4" w:space="0" w:color="auto"/>
              <w:bottom w:val="single" w:sz="4" w:space="0" w:color="auto"/>
            </w:tcBorders>
          </w:tcPr>
          <w:p w14:paraId="30119817" w14:textId="77777777" w:rsidR="006F69A9" w:rsidRDefault="006F69A9" w:rsidP="006F69A9">
            <w:pPr>
              <w:rPr>
                <w:b/>
              </w:rPr>
            </w:pPr>
          </w:p>
        </w:tc>
      </w:tr>
      <w:tr w:rsidR="006F69A9" w14:paraId="5B9BB16F" w14:textId="77777777">
        <w:tc>
          <w:tcPr>
            <w:tcW w:w="1080" w:type="dxa"/>
            <w:gridSpan w:val="2"/>
            <w:tcBorders>
              <w:top w:val="single" w:sz="4" w:space="0" w:color="auto"/>
              <w:bottom w:val="nil"/>
            </w:tcBorders>
            <w:shd w:val="clear" w:color="auto" w:fill="D9D9D9"/>
          </w:tcPr>
          <w:p w14:paraId="79A75981" w14:textId="77777777" w:rsidR="006F69A9" w:rsidRDefault="006F69A9" w:rsidP="006F69A9">
            <w:r>
              <w:t>X18.1</w:t>
            </w:r>
          </w:p>
        </w:tc>
        <w:tc>
          <w:tcPr>
            <w:tcW w:w="3960" w:type="dxa"/>
            <w:gridSpan w:val="2"/>
            <w:tcBorders>
              <w:top w:val="single" w:sz="4" w:space="0" w:color="auto"/>
              <w:bottom w:val="nil"/>
            </w:tcBorders>
          </w:tcPr>
          <w:p w14:paraId="24219982" w14:textId="77777777" w:rsidR="006F69A9" w:rsidRDefault="006F69A9" w:rsidP="006F69A9">
            <w:r>
              <w:t xml:space="preserve">The </w:t>
            </w:r>
            <w:r>
              <w:rPr>
                <w:i/>
                <w:iCs/>
              </w:rPr>
              <w:t>Contractor</w:t>
            </w:r>
            <w:r>
              <w:t xml:space="preserve">’s liability to the </w:t>
            </w:r>
            <w:r>
              <w:rPr>
                <w:i/>
                <w:iCs/>
              </w:rPr>
              <w:t>Employer</w:t>
            </w:r>
            <w:r>
              <w:t xml:space="preserve"> for indirect or consequential loss is limited to</w:t>
            </w:r>
          </w:p>
        </w:tc>
        <w:tc>
          <w:tcPr>
            <w:tcW w:w="4765" w:type="dxa"/>
            <w:gridSpan w:val="5"/>
            <w:tcBorders>
              <w:top w:val="single" w:sz="4" w:space="0" w:color="auto"/>
              <w:bottom w:val="nil"/>
            </w:tcBorders>
          </w:tcPr>
          <w:p w14:paraId="380ADC94" w14:textId="77777777" w:rsidR="006F69A9" w:rsidRDefault="006F69A9" w:rsidP="006F69A9">
            <w:pPr>
              <w:rPr>
                <w:rFonts w:cs="Arial"/>
                <w:b/>
              </w:rPr>
            </w:pPr>
          </w:p>
          <w:p w14:paraId="13BCF721" w14:textId="77777777" w:rsidR="006F69A9" w:rsidRDefault="006F69A9" w:rsidP="006F69A9">
            <w:pPr>
              <w:rPr>
                <w:rFonts w:cs="Arial"/>
                <w:b/>
              </w:rPr>
            </w:pPr>
          </w:p>
          <w:p w14:paraId="53616CE7" w14:textId="77777777" w:rsidR="006F69A9" w:rsidRDefault="006F69A9" w:rsidP="006F69A9">
            <w:pPr>
              <w:rPr>
                <w:b/>
              </w:rPr>
            </w:pPr>
            <w:r>
              <w:rPr>
                <w:rFonts w:cs="Arial"/>
                <w:b/>
              </w:rPr>
              <w:t>R0.0 (zero Rand)</w:t>
            </w:r>
          </w:p>
        </w:tc>
      </w:tr>
      <w:tr w:rsidR="006F69A9" w14:paraId="4B90C962" w14:textId="77777777">
        <w:tc>
          <w:tcPr>
            <w:tcW w:w="1080" w:type="dxa"/>
            <w:gridSpan w:val="2"/>
            <w:tcBorders>
              <w:top w:val="nil"/>
              <w:bottom w:val="nil"/>
            </w:tcBorders>
            <w:shd w:val="clear" w:color="auto" w:fill="D9D9D9"/>
          </w:tcPr>
          <w:p w14:paraId="7EF2CF27" w14:textId="77777777" w:rsidR="006F69A9" w:rsidRDefault="006F69A9" w:rsidP="006F69A9">
            <w:r>
              <w:lastRenderedPageBreak/>
              <w:t>X18.2</w:t>
            </w:r>
          </w:p>
        </w:tc>
        <w:tc>
          <w:tcPr>
            <w:tcW w:w="3960" w:type="dxa"/>
            <w:gridSpan w:val="2"/>
            <w:tcBorders>
              <w:top w:val="nil"/>
              <w:bottom w:val="nil"/>
            </w:tcBorders>
          </w:tcPr>
          <w:p w14:paraId="44021795" w14:textId="77777777" w:rsidR="006F69A9" w:rsidRDefault="006F69A9" w:rsidP="006F69A9">
            <w:r>
              <w:t xml:space="preserve">For any one event, the </w:t>
            </w:r>
            <w:r>
              <w:rPr>
                <w:i/>
                <w:iCs/>
              </w:rPr>
              <w:t>Contractor</w:t>
            </w:r>
            <w:r>
              <w:t xml:space="preserve">’s liability to the </w:t>
            </w:r>
            <w:r>
              <w:rPr>
                <w:i/>
                <w:iCs/>
              </w:rPr>
              <w:t>Employer</w:t>
            </w:r>
            <w:r>
              <w:t xml:space="preserve"> for loss of or damage to the </w:t>
            </w:r>
            <w:r>
              <w:rPr>
                <w:i/>
                <w:iCs/>
              </w:rPr>
              <w:t>Employer</w:t>
            </w:r>
            <w:r>
              <w:t>’s property is limited to</w:t>
            </w:r>
          </w:p>
        </w:tc>
        <w:tc>
          <w:tcPr>
            <w:tcW w:w="4765" w:type="dxa"/>
            <w:gridSpan w:val="5"/>
            <w:tcBorders>
              <w:top w:val="nil"/>
              <w:bottom w:val="nil"/>
            </w:tcBorders>
          </w:tcPr>
          <w:p w14:paraId="1F4F9841" w14:textId="77777777" w:rsidR="006F69A9" w:rsidRDefault="006F69A9" w:rsidP="006F69A9">
            <w:r w:rsidRPr="00184ED3">
              <w:rPr>
                <w:b/>
              </w:rPr>
              <w:t xml:space="preserve">the amount of the deductibles relevant to the event </w:t>
            </w:r>
          </w:p>
        </w:tc>
      </w:tr>
      <w:tr w:rsidR="006F69A9" w14:paraId="191666D5" w14:textId="77777777">
        <w:tc>
          <w:tcPr>
            <w:tcW w:w="1080" w:type="dxa"/>
            <w:gridSpan w:val="2"/>
            <w:tcBorders>
              <w:top w:val="nil"/>
              <w:bottom w:val="nil"/>
            </w:tcBorders>
            <w:shd w:val="clear" w:color="auto" w:fill="D9D9D9"/>
          </w:tcPr>
          <w:p w14:paraId="0C8A914B" w14:textId="77777777" w:rsidR="006F69A9" w:rsidRDefault="006F69A9" w:rsidP="006F69A9">
            <w:bookmarkStart w:id="2" w:name="OLE_LINK1"/>
            <w:bookmarkStart w:id="3" w:name="OLE_LINK2"/>
            <w:r>
              <w:t>X18.3</w:t>
            </w:r>
          </w:p>
        </w:tc>
        <w:tc>
          <w:tcPr>
            <w:tcW w:w="3960" w:type="dxa"/>
            <w:gridSpan w:val="2"/>
            <w:tcBorders>
              <w:top w:val="nil"/>
              <w:bottom w:val="nil"/>
            </w:tcBorders>
          </w:tcPr>
          <w:p w14:paraId="3AF491CF" w14:textId="77777777" w:rsidR="006F69A9" w:rsidRDefault="006F69A9" w:rsidP="006F69A9">
            <w:r>
              <w:rPr>
                <w:spacing w:val="-3"/>
              </w:rPr>
              <w:t xml:space="preserve">The </w:t>
            </w:r>
            <w:r>
              <w:rPr>
                <w:i/>
                <w:spacing w:val="-3"/>
              </w:rPr>
              <w:t>Contractor</w:t>
            </w:r>
            <w:r>
              <w:rPr>
                <w:spacing w:val="-3"/>
              </w:rPr>
              <w:t>’s liability for Defects due to his design of an item of Equipment is limited to</w:t>
            </w:r>
          </w:p>
        </w:tc>
        <w:tc>
          <w:tcPr>
            <w:tcW w:w="4765" w:type="dxa"/>
            <w:gridSpan w:val="5"/>
            <w:tcBorders>
              <w:top w:val="nil"/>
              <w:bottom w:val="nil"/>
            </w:tcBorders>
          </w:tcPr>
          <w:p w14:paraId="538A8871" w14:textId="77777777" w:rsidR="006F69A9" w:rsidRDefault="006F69A9" w:rsidP="006F69A9">
            <w:pPr>
              <w:rPr>
                <w:b/>
              </w:rPr>
            </w:pPr>
            <w:r>
              <w:rPr>
                <w:b/>
              </w:rPr>
              <w:t xml:space="preserve">The greater of </w:t>
            </w:r>
          </w:p>
          <w:p w14:paraId="04A13384" w14:textId="77777777" w:rsidR="006F69A9" w:rsidRDefault="006F69A9" w:rsidP="006F69A9">
            <w:pPr>
              <w:rPr>
                <w:b/>
              </w:rPr>
            </w:pPr>
          </w:p>
          <w:p w14:paraId="374207F9" w14:textId="77777777" w:rsidR="006F69A9" w:rsidRDefault="006F69A9" w:rsidP="006F69A9">
            <w:pPr>
              <w:pStyle w:val="ListBullet"/>
              <w:ind w:left="360" w:hanging="360"/>
              <w:rPr>
                <w:b/>
              </w:rPr>
            </w:pPr>
            <w:r>
              <w:rPr>
                <w:b/>
              </w:rPr>
              <w:t>the total of the Prices at the Contract Date</w:t>
            </w:r>
          </w:p>
          <w:p w14:paraId="7B38BE0F" w14:textId="77777777" w:rsidR="006F69A9" w:rsidRDefault="006F69A9" w:rsidP="006F69A9">
            <w:pPr>
              <w:rPr>
                <w:b/>
              </w:rPr>
            </w:pPr>
            <w:r>
              <w:rPr>
                <w:b/>
              </w:rPr>
              <w:t xml:space="preserve">and </w:t>
            </w:r>
          </w:p>
          <w:p w14:paraId="4AE04726" w14:textId="77777777" w:rsidR="006F69A9" w:rsidRDefault="006F69A9" w:rsidP="006F69A9">
            <w:pPr>
              <w:pStyle w:val="ListBullet"/>
              <w:ind w:left="360" w:hanging="360"/>
            </w:pPr>
            <w:r>
              <w:rPr>
                <w:b/>
              </w:rPr>
              <w:t xml:space="preserve">the amounts excluded and unrecoverable from the </w:t>
            </w:r>
            <w:r>
              <w:rPr>
                <w:b/>
                <w:i/>
              </w:rPr>
              <w:t>Employer</w:t>
            </w:r>
            <w:r>
              <w:rPr>
                <w:b/>
              </w:rPr>
              <w:t xml:space="preserve">’s insurance (other than the resulting physical damage to the </w:t>
            </w:r>
            <w:r>
              <w:rPr>
                <w:b/>
                <w:i/>
              </w:rPr>
              <w:t>Employer</w:t>
            </w:r>
            <w:r>
              <w:rPr>
                <w:b/>
              </w:rPr>
              <w:t>’s property which is not excluded) plus the applicable deductibles</w:t>
            </w:r>
          </w:p>
        </w:tc>
      </w:tr>
      <w:tr w:rsidR="006F69A9" w14:paraId="7CDB6888" w14:textId="77777777">
        <w:tc>
          <w:tcPr>
            <w:tcW w:w="1080" w:type="dxa"/>
            <w:gridSpan w:val="2"/>
            <w:tcBorders>
              <w:top w:val="nil"/>
              <w:bottom w:val="nil"/>
            </w:tcBorders>
            <w:shd w:val="clear" w:color="auto" w:fill="D9D9D9"/>
          </w:tcPr>
          <w:p w14:paraId="0B73ADAF" w14:textId="77777777" w:rsidR="006F69A9" w:rsidRDefault="006F69A9" w:rsidP="006F69A9">
            <w:r>
              <w:t>X18.4</w:t>
            </w:r>
          </w:p>
        </w:tc>
        <w:tc>
          <w:tcPr>
            <w:tcW w:w="3960" w:type="dxa"/>
            <w:gridSpan w:val="2"/>
            <w:tcBorders>
              <w:top w:val="nil"/>
              <w:bottom w:val="nil"/>
            </w:tcBorders>
          </w:tcPr>
          <w:p w14:paraId="6FDABDCE" w14:textId="77777777" w:rsidR="006F69A9" w:rsidRDefault="006F69A9" w:rsidP="006F69A9">
            <w:r>
              <w:t xml:space="preserve">The </w:t>
            </w:r>
            <w:r>
              <w:rPr>
                <w:i/>
              </w:rPr>
              <w:t>Contractor</w:t>
            </w:r>
            <w:r>
              <w:t xml:space="preserve">’s total liability to the </w:t>
            </w:r>
            <w:r>
              <w:rPr>
                <w:i/>
              </w:rPr>
              <w:t>Employer</w:t>
            </w:r>
            <w:r>
              <w:t>, for all matters arising under or in connection with this contract, other than the excluded matters, is limited to</w:t>
            </w:r>
          </w:p>
        </w:tc>
        <w:tc>
          <w:tcPr>
            <w:tcW w:w="4765" w:type="dxa"/>
            <w:gridSpan w:val="5"/>
            <w:tcBorders>
              <w:top w:val="nil"/>
              <w:bottom w:val="nil"/>
            </w:tcBorders>
          </w:tcPr>
          <w:p w14:paraId="35B0809F" w14:textId="77777777" w:rsidR="006F69A9" w:rsidRDefault="006F69A9" w:rsidP="006F69A9">
            <w:pPr>
              <w:rPr>
                <w:b/>
              </w:rPr>
            </w:pPr>
            <w:r>
              <w:rPr>
                <w:b/>
              </w:rPr>
              <w:t>the total of the Prices other than for the additional excluded matters.</w:t>
            </w:r>
          </w:p>
          <w:p w14:paraId="4F43261B" w14:textId="77777777" w:rsidR="006F69A9" w:rsidRDefault="006F69A9" w:rsidP="006F69A9">
            <w:pPr>
              <w:rPr>
                <w:b/>
              </w:rPr>
            </w:pPr>
          </w:p>
          <w:p w14:paraId="5E19CB8C" w14:textId="77777777" w:rsidR="006F69A9" w:rsidRDefault="006F69A9" w:rsidP="006F69A9">
            <w:pPr>
              <w:rPr>
                <w:b/>
              </w:rPr>
            </w:pPr>
            <w:r>
              <w:rPr>
                <w:b/>
              </w:rPr>
              <w:t xml:space="preserve">The </w:t>
            </w:r>
            <w:r>
              <w:rPr>
                <w:b/>
                <w:i/>
              </w:rPr>
              <w:t>Contractor’s</w:t>
            </w:r>
            <w:r>
              <w:rPr>
                <w:b/>
              </w:rPr>
              <w:t xml:space="preserve"> total liability for the additional excluded matters is not limited. </w:t>
            </w:r>
          </w:p>
          <w:p w14:paraId="1EA2AFB9" w14:textId="77777777" w:rsidR="006F69A9" w:rsidRDefault="006F69A9" w:rsidP="006F69A9">
            <w:pPr>
              <w:rPr>
                <w:b/>
              </w:rPr>
            </w:pPr>
          </w:p>
          <w:p w14:paraId="623C1B54" w14:textId="77777777" w:rsidR="006F69A9" w:rsidRDefault="006F69A9" w:rsidP="006F69A9">
            <w:pPr>
              <w:rPr>
                <w:b/>
              </w:rPr>
            </w:pPr>
            <w:r>
              <w:rPr>
                <w:b/>
              </w:rPr>
              <w:t xml:space="preserve">The additional excluded matters are amounts for which the </w:t>
            </w:r>
            <w:r>
              <w:rPr>
                <w:b/>
                <w:i/>
              </w:rPr>
              <w:t>Contractor</w:t>
            </w:r>
            <w:r>
              <w:rPr>
                <w:b/>
              </w:rPr>
              <w:t xml:space="preserve"> is liable under this contract for</w:t>
            </w:r>
          </w:p>
          <w:p w14:paraId="36F15E87" w14:textId="77777777" w:rsidR="006F69A9" w:rsidRDefault="006F69A9" w:rsidP="006F69A9">
            <w:pPr>
              <w:rPr>
                <w:b/>
              </w:rPr>
            </w:pPr>
          </w:p>
          <w:p w14:paraId="64C421EE" w14:textId="77777777" w:rsidR="006F69A9" w:rsidRDefault="006F69A9" w:rsidP="006F69A9">
            <w:pPr>
              <w:pStyle w:val="ListBullet"/>
              <w:ind w:left="360" w:hanging="360"/>
              <w:rPr>
                <w:b/>
              </w:rPr>
            </w:pPr>
            <w:r>
              <w:rPr>
                <w:b/>
              </w:rPr>
              <w:t>Defects due to his design, plan and specification,</w:t>
            </w:r>
          </w:p>
          <w:p w14:paraId="53568CD7" w14:textId="77777777" w:rsidR="006F69A9" w:rsidRDefault="006F69A9" w:rsidP="006F69A9">
            <w:pPr>
              <w:pStyle w:val="ListBullet"/>
              <w:ind w:left="360" w:hanging="360"/>
              <w:rPr>
                <w:b/>
              </w:rPr>
            </w:pPr>
            <w:r>
              <w:rPr>
                <w:b/>
              </w:rPr>
              <w:t xml:space="preserve">Defects due to manufacture and fabrication outside the Affected Property, </w:t>
            </w:r>
          </w:p>
          <w:p w14:paraId="3A65E4BB" w14:textId="77777777" w:rsidR="006F69A9" w:rsidRDefault="006F69A9" w:rsidP="006F69A9">
            <w:pPr>
              <w:pStyle w:val="ListBullet"/>
              <w:ind w:left="360" w:hanging="360"/>
              <w:rPr>
                <w:b/>
              </w:rPr>
            </w:pPr>
            <w:r>
              <w:rPr>
                <w:b/>
              </w:rPr>
              <w:t xml:space="preserve">loss of or damage to property (other than the </w:t>
            </w:r>
            <w:r>
              <w:rPr>
                <w:b/>
                <w:i/>
              </w:rPr>
              <w:t>Employer</w:t>
            </w:r>
            <w:r>
              <w:rPr>
                <w:b/>
              </w:rPr>
              <w:t>’s property, Plant and Materials),</w:t>
            </w:r>
          </w:p>
          <w:p w14:paraId="72049E7E" w14:textId="77777777" w:rsidR="006F69A9" w:rsidRDefault="006F69A9" w:rsidP="006F69A9">
            <w:pPr>
              <w:pStyle w:val="ListBullet"/>
              <w:ind w:left="360" w:hanging="360"/>
              <w:rPr>
                <w:b/>
              </w:rPr>
            </w:pPr>
            <w:r>
              <w:rPr>
                <w:b/>
              </w:rPr>
              <w:t>death of or injury to a person and</w:t>
            </w:r>
          </w:p>
          <w:p w14:paraId="36412955" w14:textId="77777777" w:rsidR="006F69A9" w:rsidRDefault="006F69A9" w:rsidP="006F69A9">
            <w:pPr>
              <w:pStyle w:val="ListBullet"/>
              <w:ind w:left="360" w:hanging="360"/>
              <w:rPr>
                <w:b/>
              </w:rPr>
            </w:pPr>
            <w:r>
              <w:rPr>
                <w:b/>
              </w:rPr>
              <w:t>infringement of an intellectual property right</w:t>
            </w:r>
            <w:r>
              <w:rPr>
                <w:b/>
                <w:iCs/>
              </w:rPr>
              <w:t>.</w:t>
            </w:r>
          </w:p>
        </w:tc>
      </w:tr>
      <w:bookmarkEnd w:id="2"/>
      <w:bookmarkEnd w:id="3"/>
      <w:tr w:rsidR="006F69A9" w14:paraId="2D00CD3D" w14:textId="77777777">
        <w:tc>
          <w:tcPr>
            <w:tcW w:w="1080" w:type="dxa"/>
            <w:gridSpan w:val="2"/>
            <w:tcBorders>
              <w:top w:val="nil"/>
              <w:bottom w:val="single" w:sz="4" w:space="0" w:color="auto"/>
            </w:tcBorders>
            <w:shd w:val="clear" w:color="auto" w:fill="D9D9D9"/>
          </w:tcPr>
          <w:p w14:paraId="084634A0" w14:textId="77777777" w:rsidR="006F69A9" w:rsidRDefault="006F69A9" w:rsidP="006F69A9">
            <w:r>
              <w:t>X18.5</w:t>
            </w:r>
          </w:p>
        </w:tc>
        <w:tc>
          <w:tcPr>
            <w:tcW w:w="3960" w:type="dxa"/>
            <w:gridSpan w:val="2"/>
            <w:tcBorders>
              <w:top w:val="nil"/>
              <w:bottom w:val="single" w:sz="4" w:space="0" w:color="auto"/>
            </w:tcBorders>
          </w:tcPr>
          <w:p w14:paraId="085DA47D" w14:textId="77777777" w:rsidR="006F69A9" w:rsidRDefault="006F69A9" w:rsidP="006F69A9">
            <w:r>
              <w:t xml:space="preserve">The </w:t>
            </w:r>
            <w:r>
              <w:rPr>
                <w:i/>
              </w:rPr>
              <w:t>end of liability date</w:t>
            </w:r>
            <w:r>
              <w:t xml:space="preserve"> is </w:t>
            </w:r>
          </w:p>
        </w:tc>
        <w:tc>
          <w:tcPr>
            <w:tcW w:w="4765" w:type="dxa"/>
            <w:gridSpan w:val="5"/>
            <w:tcBorders>
              <w:top w:val="nil"/>
              <w:bottom w:val="single" w:sz="4" w:space="0" w:color="auto"/>
            </w:tcBorders>
          </w:tcPr>
          <w:p w14:paraId="0B7BF208" w14:textId="77777777" w:rsidR="006F69A9" w:rsidRDefault="00184ED3" w:rsidP="006F69A9">
            <w:pPr>
              <w:rPr>
                <w:b/>
              </w:rPr>
            </w:pPr>
            <w:r>
              <w:rPr>
                <w:b/>
                <w:bCs/>
              </w:rPr>
              <w:t>12 (Twelve)</w:t>
            </w:r>
            <w:r w:rsidR="006F69A9">
              <w:rPr>
                <w:b/>
              </w:rPr>
              <w:t xml:space="preserve"> months after the end of the </w:t>
            </w:r>
            <w:r w:rsidR="006F69A9">
              <w:rPr>
                <w:b/>
                <w:i/>
              </w:rPr>
              <w:t>service period</w:t>
            </w:r>
            <w:r w:rsidR="006F69A9">
              <w:rPr>
                <w:b/>
              </w:rPr>
              <w:t>.</w:t>
            </w:r>
          </w:p>
        </w:tc>
      </w:tr>
      <w:tr w:rsidR="006F69A9" w14:paraId="08B28736" w14:textId="77777777">
        <w:tc>
          <w:tcPr>
            <w:tcW w:w="1080" w:type="dxa"/>
            <w:gridSpan w:val="2"/>
            <w:tcBorders>
              <w:top w:val="single" w:sz="4" w:space="0" w:color="auto"/>
              <w:bottom w:val="single" w:sz="4" w:space="0" w:color="auto"/>
            </w:tcBorders>
            <w:shd w:val="clear" w:color="auto" w:fill="D9D9D9"/>
          </w:tcPr>
          <w:p w14:paraId="12CE56B5" w14:textId="77777777" w:rsidR="006F69A9" w:rsidRDefault="006F69A9" w:rsidP="006F69A9">
            <w:pPr>
              <w:rPr>
                <w:b/>
                <w:bCs/>
              </w:rPr>
            </w:pPr>
            <w:r>
              <w:rPr>
                <w:b/>
                <w:bCs/>
              </w:rPr>
              <w:t>X19</w:t>
            </w:r>
          </w:p>
        </w:tc>
        <w:tc>
          <w:tcPr>
            <w:tcW w:w="3960" w:type="dxa"/>
            <w:gridSpan w:val="2"/>
            <w:tcBorders>
              <w:top w:val="single" w:sz="4" w:space="0" w:color="auto"/>
              <w:bottom w:val="single" w:sz="4" w:space="0" w:color="auto"/>
            </w:tcBorders>
          </w:tcPr>
          <w:p w14:paraId="10E1246A" w14:textId="77777777" w:rsidR="006F69A9" w:rsidRDefault="006F69A9" w:rsidP="006F69A9">
            <w:pPr>
              <w:rPr>
                <w:b/>
                <w:bCs/>
              </w:rPr>
            </w:pPr>
            <w:r>
              <w:rPr>
                <w:b/>
                <w:bCs/>
              </w:rPr>
              <w:t>Task Order</w:t>
            </w:r>
          </w:p>
        </w:tc>
        <w:tc>
          <w:tcPr>
            <w:tcW w:w="4765" w:type="dxa"/>
            <w:gridSpan w:val="5"/>
            <w:tcBorders>
              <w:top w:val="single" w:sz="4" w:space="0" w:color="auto"/>
              <w:bottom w:val="single" w:sz="4" w:space="0" w:color="auto"/>
            </w:tcBorders>
          </w:tcPr>
          <w:p w14:paraId="283EB500" w14:textId="77777777" w:rsidR="006F69A9" w:rsidRDefault="006F69A9" w:rsidP="006F69A9">
            <w:pPr>
              <w:rPr>
                <w:b/>
              </w:rPr>
            </w:pPr>
          </w:p>
        </w:tc>
      </w:tr>
      <w:tr w:rsidR="006F69A9" w14:paraId="50E4B88F" w14:textId="77777777">
        <w:tc>
          <w:tcPr>
            <w:tcW w:w="1080" w:type="dxa"/>
            <w:gridSpan w:val="2"/>
            <w:tcBorders>
              <w:top w:val="single" w:sz="4" w:space="0" w:color="auto"/>
              <w:bottom w:val="single" w:sz="4" w:space="0" w:color="auto"/>
            </w:tcBorders>
            <w:shd w:val="clear" w:color="auto" w:fill="D9D9D9"/>
          </w:tcPr>
          <w:p w14:paraId="43F9DDA9" w14:textId="77777777" w:rsidR="006F69A9" w:rsidRDefault="006F69A9" w:rsidP="006F69A9">
            <w:r>
              <w:t>X19.5</w:t>
            </w:r>
          </w:p>
        </w:tc>
        <w:tc>
          <w:tcPr>
            <w:tcW w:w="3960" w:type="dxa"/>
            <w:gridSpan w:val="2"/>
            <w:tcBorders>
              <w:top w:val="single" w:sz="4" w:space="0" w:color="auto"/>
              <w:bottom w:val="single" w:sz="4" w:space="0" w:color="auto"/>
            </w:tcBorders>
          </w:tcPr>
          <w:p w14:paraId="63B97B54" w14:textId="77777777" w:rsidR="006F69A9" w:rsidRDefault="006F69A9" w:rsidP="006F69A9">
            <w:r>
              <w:t xml:space="preserve">The </w:t>
            </w:r>
            <w:r>
              <w:rPr>
                <w:i/>
              </w:rPr>
              <w:t>Contractor</w:t>
            </w:r>
            <w:r>
              <w:t xml:space="preserve"> submits a Task Order programme to the </w:t>
            </w:r>
            <w:r>
              <w:rPr>
                <w:i/>
              </w:rPr>
              <w:t>Service Manager</w:t>
            </w:r>
            <w:r>
              <w:t xml:space="preserve"> within </w:t>
            </w:r>
          </w:p>
        </w:tc>
        <w:tc>
          <w:tcPr>
            <w:tcW w:w="4765" w:type="dxa"/>
            <w:gridSpan w:val="5"/>
            <w:tcBorders>
              <w:top w:val="single" w:sz="4" w:space="0" w:color="auto"/>
              <w:bottom w:val="single" w:sz="4" w:space="0" w:color="auto"/>
            </w:tcBorders>
          </w:tcPr>
          <w:p w14:paraId="5DBD24AC" w14:textId="77777777" w:rsidR="006F69A9" w:rsidRDefault="006F69A9" w:rsidP="006F69A9">
            <w:pPr>
              <w:rPr>
                <w:b/>
              </w:rPr>
            </w:pPr>
          </w:p>
          <w:p w14:paraId="3C34CE8D" w14:textId="77777777" w:rsidR="006F69A9" w:rsidRDefault="00184ED3" w:rsidP="006F69A9">
            <w:pPr>
              <w:rPr>
                <w:b/>
              </w:rPr>
            </w:pPr>
            <w:r>
              <w:rPr>
                <w:b/>
                <w:bCs/>
              </w:rPr>
              <w:t>5 (Five) working</w:t>
            </w:r>
            <w:r w:rsidR="006F69A9">
              <w:rPr>
                <w:b/>
              </w:rPr>
              <w:t xml:space="preserve"> days of receiving the Task Order</w:t>
            </w:r>
          </w:p>
        </w:tc>
      </w:tr>
      <w:tr w:rsidR="006F69A9" w14:paraId="686C5F78" w14:textId="77777777">
        <w:tc>
          <w:tcPr>
            <w:tcW w:w="1080" w:type="dxa"/>
            <w:gridSpan w:val="2"/>
            <w:tcBorders>
              <w:top w:val="single" w:sz="4" w:space="0" w:color="auto"/>
              <w:bottom w:val="single" w:sz="4" w:space="0" w:color="auto"/>
              <w:right w:val="nil"/>
            </w:tcBorders>
            <w:shd w:val="clear" w:color="auto" w:fill="D9D9D9"/>
          </w:tcPr>
          <w:p w14:paraId="5683A3CB" w14:textId="77777777" w:rsidR="006F69A9" w:rsidRDefault="006F69A9" w:rsidP="006F69A9">
            <w:pPr>
              <w:rPr>
                <w:b/>
                <w:bCs/>
              </w:rPr>
            </w:pPr>
            <w:r>
              <w:rPr>
                <w:b/>
                <w:bCs/>
              </w:rPr>
              <w:t>Z</w:t>
            </w:r>
          </w:p>
        </w:tc>
        <w:tc>
          <w:tcPr>
            <w:tcW w:w="3960" w:type="dxa"/>
            <w:gridSpan w:val="2"/>
            <w:tcBorders>
              <w:top w:val="single" w:sz="4" w:space="0" w:color="auto"/>
              <w:left w:val="nil"/>
              <w:bottom w:val="single" w:sz="4" w:space="0" w:color="auto"/>
              <w:right w:val="nil"/>
            </w:tcBorders>
          </w:tcPr>
          <w:p w14:paraId="132F9610" w14:textId="77777777" w:rsidR="006F69A9" w:rsidRDefault="006F69A9" w:rsidP="006F69A9">
            <w:pPr>
              <w:rPr>
                <w:b/>
              </w:rPr>
            </w:pPr>
            <w:r>
              <w:rPr>
                <w:b/>
              </w:rPr>
              <w:t xml:space="preserve">The </w:t>
            </w:r>
            <w:r>
              <w:rPr>
                <w:b/>
                <w:i/>
              </w:rPr>
              <w:t>additional conditions of contract</w:t>
            </w:r>
            <w:r>
              <w:rPr>
                <w:b/>
              </w:rPr>
              <w:t xml:space="preserve"> are</w:t>
            </w:r>
          </w:p>
        </w:tc>
        <w:tc>
          <w:tcPr>
            <w:tcW w:w="4765" w:type="dxa"/>
            <w:gridSpan w:val="5"/>
            <w:tcBorders>
              <w:top w:val="single" w:sz="4" w:space="0" w:color="auto"/>
              <w:left w:val="nil"/>
              <w:bottom w:val="single" w:sz="4" w:space="0" w:color="auto"/>
            </w:tcBorders>
          </w:tcPr>
          <w:p w14:paraId="239CAC32" w14:textId="77777777" w:rsidR="006F69A9" w:rsidRDefault="006F69A9" w:rsidP="006F69A9">
            <w:pPr>
              <w:rPr>
                <w:b/>
              </w:rPr>
            </w:pPr>
          </w:p>
          <w:p w14:paraId="4C86BF79" w14:textId="77777777" w:rsidR="006F69A9" w:rsidRDefault="006F69A9" w:rsidP="006F69A9">
            <w:pPr>
              <w:rPr>
                <w:b/>
              </w:rPr>
            </w:pPr>
            <w:r>
              <w:rPr>
                <w:b/>
              </w:rPr>
              <w:t>Z1 to Z14 always apply.</w:t>
            </w:r>
          </w:p>
        </w:tc>
      </w:tr>
      <w:tr w:rsidR="006F69A9" w14:paraId="5A2D4768" w14:textId="77777777">
        <w:tc>
          <w:tcPr>
            <w:tcW w:w="1080" w:type="dxa"/>
            <w:gridSpan w:val="2"/>
            <w:tcBorders>
              <w:top w:val="nil"/>
              <w:bottom w:val="nil"/>
            </w:tcBorders>
            <w:shd w:val="clear" w:color="auto" w:fill="FFFFFF"/>
            <w:vAlign w:val="center"/>
          </w:tcPr>
          <w:p w14:paraId="2097689F" w14:textId="77777777" w:rsidR="006F69A9" w:rsidRDefault="006F69A9" w:rsidP="006F69A9">
            <w:pPr>
              <w:rPr>
                <w:b/>
                <w:bCs/>
              </w:rPr>
            </w:pPr>
          </w:p>
        </w:tc>
        <w:tc>
          <w:tcPr>
            <w:tcW w:w="8725" w:type="dxa"/>
            <w:gridSpan w:val="7"/>
            <w:tcBorders>
              <w:top w:val="nil"/>
              <w:bottom w:val="nil"/>
            </w:tcBorders>
          </w:tcPr>
          <w:p w14:paraId="6B95500F" w14:textId="77777777" w:rsidR="006F69A9" w:rsidRDefault="006F69A9" w:rsidP="006F69A9">
            <w:pPr>
              <w:rPr>
                <w:b/>
              </w:rPr>
            </w:pPr>
          </w:p>
        </w:tc>
      </w:tr>
      <w:tr w:rsidR="006F69A9" w14:paraId="7D6B3572" w14:textId="77777777">
        <w:trPr>
          <w:gridAfter w:val="1"/>
          <w:wAfter w:w="81" w:type="dxa"/>
        </w:trPr>
        <w:tc>
          <w:tcPr>
            <w:tcW w:w="1080" w:type="dxa"/>
            <w:gridSpan w:val="2"/>
            <w:tcBorders>
              <w:top w:val="nil"/>
              <w:bottom w:val="nil"/>
            </w:tcBorders>
            <w:shd w:val="clear" w:color="auto" w:fill="FFFFFF"/>
            <w:vAlign w:val="center"/>
          </w:tcPr>
          <w:p w14:paraId="161959A5" w14:textId="77777777" w:rsidR="006F69A9" w:rsidRDefault="006F69A9" w:rsidP="006F69A9">
            <w:pPr>
              <w:rPr>
                <w:rFonts w:cs="Arial"/>
                <w:b/>
                <w:bCs/>
              </w:rPr>
            </w:pPr>
            <w:r>
              <w:rPr>
                <w:rFonts w:cs="Arial"/>
                <w:b/>
                <w:bCs/>
              </w:rPr>
              <w:t>Z1</w:t>
            </w:r>
          </w:p>
        </w:tc>
        <w:tc>
          <w:tcPr>
            <w:tcW w:w="8644" w:type="dxa"/>
            <w:gridSpan w:val="6"/>
            <w:tcBorders>
              <w:top w:val="nil"/>
              <w:bottom w:val="nil"/>
            </w:tcBorders>
          </w:tcPr>
          <w:p w14:paraId="6590C1E4" w14:textId="77777777" w:rsidR="006F69A9" w:rsidRDefault="006F69A9" w:rsidP="006F69A9">
            <w:pPr>
              <w:rPr>
                <w:rFonts w:cs="Arial"/>
                <w:b/>
                <w:bCs/>
              </w:rPr>
            </w:pPr>
            <w:r>
              <w:rPr>
                <w:rFonts w:cs="Arial"/>
                <w:b/>
                <w:bCs/>
              </w:rPr>
              <w:t>Cession delegation and assignment</w:t>
            </w:r>
          </w:p>
        </w:tc>
      </w:tr>
      <w:tr w:rsidR="006F69A9" w14:paraId="263BF137" w14:textId="77777777">
        <w:trPr>
          <w:gridAfter w:val="1"/>
          <w:wAfter w:w="81" w:type="dxa"/>
        </w:trPr>
        <w:tc>
          <w:tcPr>
            <w:tcW w:w="1080" w:type="dxa"/>
            <w:gridSpan w:val="2"/>
            <w:tcBorders>
              <w:top w:val="nil"/>
              <w:bottom w:val="nil"/>
            </w:tcBorders>
            <w:shd w:val="clear" w:color="auto" w:fill="FFFFFF"/>
          </w:tcPr>
          <w:p w14:paraId="14EE4CA7" w14:textId="77777777" w:rsidR="006F69A9" w:rsidRDefault="006F69A9" w:rsidP="006F69A9">
            <w:pPr>
              <w:jc w:val="right"/>
              <w:rPr>
                <w:bCs/>
              </w:rPr>
            </w:pPr>
            <w:r>
              <w:t>Z1.1</w:t>
            </w:r>
          </w:p>
        </w:tc>
        <w:tc>
          <w:tcPr>
            <w:tcW w:w="8644" w:type="dxa"/>
            <w:gridSpan w:val="6"/>
            <w:tcBorders>
              <w:top w:val="nil"/>
              <w:bottom w:val="nil"/>
            </w:tcBorders>
          </w:tcPr>
          <w:p w14:paraId="14FF6E6C" w14:textId="77777777" w:rsidR="006F69A9" w:rsidRDefault="006F69A9" w:rsidP="006F69A9">
            <w:pPr>
              <w:autoSpaceDE w:val="0"/>
              <w:autoSpaceDN w:val="0"/>
              <w:adjustRightInd w:val="0"/>
              <w:ind w:left="-18" w:right="-1" w:firstLine="18"/>
              <w:jc w:val="both"/>
            </w:pPr>
            <w:r>
              <w:rPr>
                <w:rFonts w:cs="Arial"/>
                <w:bCs/>
                <w:color w:val="000000"/>
              </w:rPr>
              <w:t xml:space="preserve">The </w:t>
            </w:r>
            <w:r>
              <w:rPr>
                <w:rFonts w:cs="Arial"/>
                <w:bCs/>
                <w:i/>
                <w:color w:val="000000"/>
              </w:rPr>
              <w:t xml:space="preserve">Contractor </w:t>
            </w:r>
            <w:r>
              <w:rPr>
                <w:rFonts w:cs="Arial"/>
                <w:bCs/>
                <w:color w:val="000000"/>
              </w:rPr>
              <w:t>does not</w:t>
            </w:r>
            <w:r>
              <w:rPr>
                <w:rFonts w:cs="Arial"/>
                <w:bCs/>
                <w:i/>
                <w:color w:val="000000"/>
              </w:rPr>
              <w:t xml:space="preserve"> </w:t>
            </w:r>
            <w:r>
              <w:rPr>
                <w:rFonts w:cs="Arial"/>
                <w:bCs/>
                <w:color w:val="000000"/>
              </w:rPr>
              <w:t xml:space="preserve">cede, delegate or assign any of its rights or obligations to any person without the written consent of the </w:t>
            </w:r>
            <w:r>
              <w:rPr>
                <w:rFonts w:cs="Arial"/>
                <w:bCs/>
                <w:i/>
                <w:color w:val="000000"/>
              </w:rPr>
              <w:t>Employer.</w:t>
            </w:r>
          </w:p>
        </w:tc>
      </w:tr>
      <w:tr w:rsidR="006F69A9" w14:paraId="33231976" w14:textId="77777777">
        <w:trPr>
          <w:gridAfter w:val="1"/>
          <w:wAfter w:w="81" w:type="dxa"/>
        </w:trPr>
        <w:tc>
          <w:tcPr>
            <w:tcW w:w="1080" w:type="dxa"/>
            <w:gridSpan w:val="2"/>
            <w:tcBorders>
              <w:top w:val="nil"/>
              <w:bottom w:val="nil"/>
            </w:tcBorders>
            <w:shd w:val="clear" w:color="auto" w:fill="FFFFFF"/>
          </w:tcPr>
          <w:p w14:paraId="64A1857F" w14:textId="77777777" w:rsidR="006F69A9" w:rsidRDefault="006F69A9" w:rsidP="006F69A9">
            <w:pPr>
              <w:jc w:val="right"/>
              <w:rPr>
                <w:bCs/>
              </w:rPr>
            </w:pPr>
            <w:r>
              <w:t>Z1.2</w:t>
            </w:r>
          </w:p>
        </w:tc>
        <w:tc>
          <w:tcPr>
            <w:tcW w:w="8644" w:type="dxa"/>
            <w:gridSpan w:val="6"/>
            <w:tcBorders>
              <w:top w:val="nil"/>
              <w:bottom w:val="nil"/>
            </w:tcBorders>
          </w:tcPr>
          <w:p w14:paraId="238B5405" w14:textId="77777777" w:rsidR="006F69A9" w:rsidRDefault="006F69A9" w:rsidP="006F69A9">
            <w:r>
              <w:rPr>
                <w:rFonts w:cs="Arial"/>
                <w:bCs/>
                <w:color w:val="000000"/>
              </w:rPr>
              <w:t>Notwithstanding the above, the</w:t>
            </w:r>
            <w:r>
              <w:rPr>
                <w:rFonts w:cs="Arial"/>
                <w:bCs/>
                <w:i/>
                <w:color w:val="000000"/>
              </w:rPr>
              <w:t xml:space="preserve"> Employer</w:t>
            </w:r>
            <w:r>
              <w:rPr>
                <w:rFonts w:cs="Arial"/>
                <w:bCs/>
                <w:color w:val="000000"/>
              </w:rPr>
              <w:t xml:space="preserve"> may on written notice to the </w:t>
            </w:r>
            <w:r>
              <w:rPr>
                <w:rFonts w:cs="Arial"/>
                <w:bCs/>
                <w:i/>
                <w:color w:val="000000"/>
              </w:rPr>
              <w:t>Contractor</w:t>
            </w:r>
            <w:r>
              <w:rPr>
                <w:rFonts w:cs="Arial"/>
                <w:bCs/>
                <w:color w:val="000000"/>
              </w:rPr>
              <w:t xml:space="preserve"> cede and delegate its rights and obligations under this contract to any of its subsidiaries or any of its present divisions or operations which may be converted into separate legal entities as a result of the restructuring of the Electricity Supply Industry. </w:t>
            </w:r>
          </w:p>
        </w:tc>
      </w:tr>
      <w:tr w:rsidR="006F69A9" w14:paraId="5DCE8486" w14:textId="77777777">
        <w:trPr>
          <w:gridAfter w:val="1"/>
          <w:wAfter w:w="81" w:type="dxa"/>
        </w:trPr>
        <w:tc>
          <w:tcPr>
            <w:tcW w:w="1080" w:type="dxa"/>
            <w:gridSpan w:val="2"/>
            <w:tcBorders>
              <w:top w:val="nil"/>
              <w:bottom w:val="nil"/>
            </w:tcBorders>
            <w:shd w:val="clear" w:color="auto" w:fill="FFFFFF"/>
          </w:tcPr>
          <w:p w14:paraId="64948EF2" w14:textId="77777777" w:rsidR="006F69A9" w:rsidRDefault="006F69A9" w:rsidP="006F69A9">
            <w:pPr>
              <w:jc w:val="right"/>
            </w:pPr>
          </w:p>
        </w:tc>
        <w:tc>
          <w:tcPr>
            <w:tcW w:w="8644" w:type="dxa"/>
            <w:gridSpan w:val="6"/>
            <w:tcBorders>
              <w:top w:val="nil"/>
              <w:bottom w:val="nil"/>
            </w:tcBorders>
          </w:tcPr>
          <w:p w14:paraId="323CB3E7" w14:textId="77777777" w:rsidR="006F69A9" w:rsidRDefault="006F69A9" w:rsidP="006F69A9">
            <w:pPr>
              <w:rPr>
                <w:bCs/>
              </w:rPr>
            </w:pPr>
          </w:p>
        </w:tc>
      </w:tr>
      <w:tr w:rsidR="006F69A9" w14:paraId="0E176501" w14:textId="77777777">
        <w:trPr>
          <w:gridAfter w:val="1"/>
          <w:wAfter w:w="81" w:type="dxa"/>
        </w:trPr>
        <w:tc>
          <w:tcPr>
            <w:tcW w:w="1080" w:type="dxa"/>
            <w:gridSpan w:val="2"/>
            <w:tcBorders>
              <w:top w:val="nil"/>
              <w:bottom w:val="nil"/>
            </w:tcBorders>
            <w:shd w:val="clear" w:color="auto" w:fill="FFFFFF"/>
            <w:vAlign w:val="center"/>
          </w:tcPr>
          <w:p w14:paraId="56BF0030" w14:textId="77777777" w:rsidR="006F69A9" w:rsidRDefault="006F69A9" w:rsidP="006F69A9">
            <w:pPr>
              <w:rPr>
                <w:b/>
                <w:bCs/>
              </w:rPr>
            </w:pPr>
            <w:r>
              <w:rPr>
                <w:b/>
                <w:bCs/>
              </w:rPr>
              <w:lastRenderedPageBreak/>
              <w:t>Z2</w:t>
            </w:r>
          </w:p>
        </w:tc>
        <w:tc>
          <w:tcPr>
            <w:tcW w:w="8644" w:type="dxa"/>
            <w:gridSpan w:val="6"/>
            <w:tcBorders>
              <w:top w:val="nil"/>
              <w:bottom w:val="nil"/>
            </w:tcBorders>
          </w:tcPr>
          <w:p w14:paraId="787726C6" w14:textId="77777777" w:rsidR="006F69A9" w:rsidRDefault="006F69A9" w:rsidP="006F69A9">
            <w:pPr>
              <w:rPr>
                <w:b/>
              </w:rPr>
            </w:pPr>
            <w:r>
              <w:rPr>
                <w:b/>
              </w:rPr>
              <w:t>Joint ventures</w:t>
            </w:r>
          </w:p>
        </w:tc>
      </w:tr>
      <w:tr w:rsidR="006F69A9" w14:paraId="02493EFB" w14:textId="77777777">
        <w:trPr>
          <w:gridAfter w:val="1"/>
          <w:wAfter w:w="81" w:type="dxa"/>
        </w:trPr>
        <w:tc>
          <w:tcPr>
            <w:tcW w:w="1080" w:type="dxa"/>
            <w:gridSpan w:val="2"/>
            <w:tcBorders>
              <w:top w:val="nil"/>
              <w:bottom w:val="nil"/>
            </w:tcBorders>
            <w:shd w:val="clear" w:color="auto" w:fill="FFFFFF"/>
          </w:tcPr>
          <w:p w14:paraId="328AA092" w14:textId="77777777" w:rsidR="006F69A9" w:rsidRDefault="006F69A9" w:rsidP="006F69A9">
            <w:pPr>
              <w:jc w:val="right"/>
              <w:rPr>
                <w:bCs/>
              </w:rPr>
            </w:pPr>
            <w:r>
              <w:t>Z2.1</w:t>
            </w:r>
          </w:p>
        </w:tc>
        <w:tc>
          <w:tcPr>
            <w:tcW w:w="8644" w:type="dxa"/>
            <w:gridSpan w:val="6"/>
            <w:tcBorders>
              <w:top w:val="nil"/>
              <w:bottom w:val="nil"/>
            </w:tcBorders>
          </w:tcPr>
          <w:p w14:paraId="0B3EC647" w14:textId="77777777" w:rsidR="006F69A9" w:rsidRDefault="006F69A9" w:rsidP="006F69A9">
            <w:r>
              <w:t xml:space="preserve">If the </w:t>
            </w:r>
            <w:r>
              <w:rPr>
                <w:i/>
              </w:rPr>
              <w:t>Contractor</w:t>
            </w:r>
            <w:r>
              <w:t xml:space="preserve"> constitutes a joint venture, consortium or other unincorporated grouping of two or more persons or organisations then these persons or organisations are deemed to be jointly and severally liable to the </w:t>
            </w:r>
            <w:r>
              <w:rPr>
                <w:i/>
              </w:rPr>
              <w:t>Employer</w:t>
            </w:r>
            <w:r>
              <w:t xml:space="preserve"> for the performance of this contract.</w:t>
            </w:r>
          </w:p>
        </w:tc>
      </w:tr>
      <w:tr w:rsidR="006F69A9" w14:paraId="5E8E43EB" w14:textId="77777777">
        <w:trPr>
          <w:gridAfter w:val="1"/>
          <w:wAfter w:w="81" w:type="dxa"/>
        </w:trPr>
        <w:tc>
          <w:tcPr>
            <w:tcW w:w="1080" w:type="dxa"/>
            <w:gridSpan w:val="2"/>
            <w:tcBorders>
              <w:top w:val="nil"/>
              <w:bottom w:val="nil"/>
            </w:tcBorders>
            <w:shd w:val="clear" w:color="auto" w:fill="FFFFFF"/>
          </w:tcPr>
          <w:p w14:paraId="4F01C49A" w14:textId="77777777" w:rsidR="006F69A9" w:rsidRDefault="006F69A9" w:rsidP="006F69A9">
            <w:pPr>
              <w:jc w:val="right"/>
              <w:rPr>
                <w:bCs/>
              </w:rPr>
            </w:pPr>
            <w:r>
              <w:t>Z2.2</w:t>
            </w:r>
          </w:p>
        </w:tc>
        <w:tc>
          <w:tcPr>
            <w:tcW w:w="8644" w:type="dxa"/>
            <w:gridSpan w:val="6"/>
            <w:tcBorders>
              <w:top w:val="nil"/>
              <w:bottom w:val="nil"/>
            </w:tcBorders>
          </w:tcPr>
          <w:p w14:paraId="11E0223D" w14:textId="77777777" w:rsidR="006F69A9" w:rsidRDefault="006F69A9" w:rsidP="006F69A9">
            <w:r>
              <w:t xml:space="preserve">Unless already notified to the </w:t>
            </w:r>
            <w:r>
              <w:rPr>
                <w:i/>
              </w:rPr>
              <w:t>Employer</w:t>
            </w:r>
            <w:r>
              <w:t xml:space="preserve">, the persons or organisations notify the </w:t>
            </w:r>
            <w:r>
              <w:rPr>
                <w:i/>
              </w:rPr>
              <w:t>Service Manager</w:t>
            </w:r>
            <w:r>
              <w:t xml:space="preserve"> within two weeks of the Contract Date of the key person who has the authority to bind the </w:t>
            </w:r>
            <w:r>
              <w:rPr>
                <w:i/>
              </w:rPr>
              <w:t>Contractor</w:t>
            </w:r>
            <w:r>
              <w:t xml:space="preserve"> on their behalf.</w:t>
            </w:r>
          </w:p>
        </w:tc>
      </w:tr>
      <w:tr w:rsidR="006F69A9" w14:paraId="77D0FD41" w14:textId="77777777">
        <w:trPr>
          <w:gridAfter w:val="1"/>
          <w:wAfter w:w="81" w:type="dxa"/>
        </w:trPr>
        <w:tc>
          <w:tcPr>
            <w:tcW w:w="1080" w:type="dxa"/>
            <w:gridSpan w:val="2"/>
            <w:tcBorders>
              <w:top w:val="nil"/>
              <w:bottom w:val="nil"/>
            </w:tcBorders>
            <w:shd w:val="clear" w:color="auto" w:fill="FFFFFF"/>
          </w:tcPr>
          <w:p w14:paraId="12D06C56" w14:textId="77777777" w:rsidR="006F69A9" w:rsidRDefault="006F69A9" w:rsidP="006F69A9">
            <w:pPr>
              <w:jc w:val="right"/>
              <w:rPr>
                <w:bCs/>
              </w:rPr>
            </w:pPr>
            <w:r>
              <w:t>Z2.3</w:t>
            </w:r>
          </w:p>
        </w:tc>
        <w:tc>
          <w:tcPr>
            <w:tcW w:w="8644" w:type="dxa"/>
            <w:gridSpan w:val="6"/>
            <w:tcBorders>
              <w:top w:val="nil"/>
              <w:bottom w:val="nil"/>
            </w:tcBorders>
          </w:tcPr>
          <w:p w14:paraId="60D8CA2D" w14:textId="77777777" w:rsidR="006F69A9" w:rsidRDefault="006F69A9" w:rsidP="006F69A9">
            <w:r>
              <w:t xml:space="preserve">The </w:t>
            </w:r>
            <w:r>
              <w:rPr>
                <w:i/>
              </w:rPr>
              <w:t>Contractor</w:t>
            </w:r>
            <w:r>
              <w:t xml:space="preserve"> does not alter the composition of the joint venture, consortium or other unincorporated grouping of two or more persons without the consent of the </w:t>
            </w:r>
            <w:r>
              <w:rPr>
                <w:i/>
              </w:rPr>
              <w:t>Employer</w:t>
            </w:r>
            <w:r>
              <w:t xml:space="preserve"> having been given to the </w:t>
            </w:r>
            <w:r>
              <w:rPr>
                <w:i/>
              </w:rPr>
              <w:t>Contractor</w:t>
            </w:r>
            <w:r>
              <w:t xml:space="preserve"> in writing.</w:t>
            </w:r>
          </w:p>
        </w:tc>
      </w:tr>
      <w:tr w:rsidR="006F69A9" w14:paraId="6D8356B8" w14:textId="77777777">
        <w:trPr>
          <w:gridAfter w:val="1"/>
          <w:wAfter w:w="81" w:type="dxa"/>
        </w:trPr>
        <w:tc>
          <w:tcPr>
            <w:tcW w:w="1080" w:type="dxa"/>
            <w:gridSpan w:val="2"/>
            <w:tcBorders>
              <w:top w:val="nil"/>
              <w:bottom w:val="nil"/>
            </w:tcBorders>
            <w:shd w:val="clear" w:color="auto" w:fill="FFFFFF"/>
          </w:tcPr>
          <w:p w14:paraId="2790AFCF" w14:textId="77777777" w:rsidR="006F69A9" w:rsidRDefault="006F69A9" w:rsidP="006F69A9">
            <w:pPr>
              <w:jc w:val="right"/>
            </w:pPr>
          </w:p>
        </w:tc>
        <w:tc>
          <w:tcPr>
            <w:tcW w:w="8644" w:type="dxa"/>
            <w:gridSpan w:val="6"/>
            <w:tcBorders>
              <w:top w:val="nil"/>
              <w:bottom w:val="nil"/>
            </w:tcBorders>
          </w:tcPr>
          <w:p w14:paraId="74B56227" w14:textId="77777777" w:rsidR="006F69A9" w:rsidRDefault="006F69A9" w:rsidP="006F69A9"/>
        </w:tc>
      </w:tr>
      <w:tr w:rsidR="006F69A9" w14:paraId="7EF5C849" w14:textId="77777777">
        <w:trPr>
          <w:gridAfter w:val="1"/>
          <w:wAfter w:w="81" w:type="dxa"/>
        </w:trPr>
        <w:tc>
          <w:tcPr>
            <w:tcW w:w="1080" w:type="dxa"/>
            <w:gridSpan w:val="2"/>
            <w:tcBorders>
              <w:top w:val="nil"/>
              <w:bottom w:val="nil"/>
            </w:tcBorders>
            <w:shd w:val="clear" w:color="auto" w:fill="FFFFFF"/>
            <w:vAlign w:val="center"/>
          </w:tcPr>
          <w:p w14:paraId="62A2C80E" w14:textId="77777777" w:rsidR="006F69A9" w:rsidRDefault="006F69A9" w:rsidP="006F69A9">
            <w:pPr>
              <w:rPr>
                <w:b/>
                <w:bCs/>
              </w:rPr>
            </w:pPr>
            <w:r>
              <w:rPr>
                <w:b/>
                <w:bCs/>
              </w:rPr>
              <w:t>Z3</w:t>
            </w:r>
          </w:p>
        </w:tc>
        <w:tc>
          <w:tcPr>
            <w:tcW w:w="8644" w:type="dxa"/>
            <w:gridSpan w:val="6"/>
            <w:tcBorders>
              <w:top w:val="nil"/>
              <w:bottom w:val="nil"/>
            </w:tcBorders>
          </w:tcPr>
          <w:p w14:paraId="19E19AA1" w14:textId="77777777" w:rsidR="006F69A9" w:rsidRDefault="006F69A9" w:rsidP="006F69A9">
            <w:pPr>
              <w:rPr>
                <w:b/>
                <w:iCs/>
              </w:rPr>
            </w:pPr>
            <w:r>
              <w:rPr>
                <w:b/>
              </w:rPr>
              <w:t>Change of Broad Based Black Economic Empowerment (B-BBEE) status</w:t>
            </w:r>
          </w:p>
        </w:tc>
      </w:tr>
      <w:tr w:rsidR="006F69A9" w14:paraId="7878A794" w14:textId="77777777">
        <w:trPr>
          <w:gridAfter w:val="1"/>
          <w:wAfter w:w="81" w:type="dxa"/>
        </w:trPr>
        <w:tc>
          <w:tcPr>
            <w:tcW w:w="1080" w:type="dxa"/>
            <w:gridSpan w:val="2"/>
            <w:tcBorders>
              <w:top w:val="nil"/>
              <w:bottom w:val="nil"/>
            </w:tcBorders>
            <w:shd w:val="clear" w:color="auto" w:fill="FFFFFF"/>
          </w:tcPr>
          <w:p w14:paraId="36118265" w14:textId="77777777" w:rsidR="006F69A9" w:rsidRDefault="006F69A9" w:rsidP="006F69A9">
            <w:pPr>
              <w:jc w:val="right"/>
              <w:rPr>
                <w:bCs/>
              </w:rPr>
            </w:pPr>
            <w:r>
              <w:rPr>
                <w:bCs/>
              </w:rPr>
              <w:t>Z3.1</w:t>
            </w:r>
          </w:p>
        </w:tc>
        <w:tc>
          <w:tcPr>
            <w:tcW w:w="8644" w:type="dxa"/>
            <w:gridSpan w:val="6"/>
            <w:tcBorders>
              <w:top w:val="nil"/>
              <w:bottom w:val="nil"/>
            </w:tcBorders>
          </w:tcPr>
          <w:p w14:paraId="58C4297E" w14:textId="77777777" w:rsidR="006F69A9" w:rsidRDefault="006F69A9" w:rsidP="006F69A9">
            <w:pPr>
              <w:rPr>
                <w:iCs/>
              </w:rPr>
            </w:pPr>
            <w:r>
              <w:rPr>
                <w:rFonts w:cs="Arial"/>
              </w:rPr>
              <w:t xml:space="preserve">Where a change in the </w:t>
            </w:r>
            <w:r>
              <w:rPr>
                <w:rFonts w:cs="Arial"/>
                <w:i/>
              </w:rPr>
              <w:t>Contractor’s</w:t>
            </w:r>
            <w:r>
              <w:rPr>
                <w:rFonts w:cs="Arial"/>
              </w:rPr>
              <w:t xml:space="preserve"> legal status, ownership or any other change to his business composition or business dealings results in a change to the </w:t>
            </w:r>
            <w:r>
              <w:rPr>
                <w:rFonts w:cs="Arial"/>
                <w:i/>
              </w:rPr>
              <w:t>Contractor</w:t>
            </w:r>
            <w:r>
              <w:rPr>
                <w:rFonts w:cs="Arial"/>
              </w:rPr>
              <w:t xml:space="preserve">’s B-BBEE status, the </w:t>
            </w:r>
            <w:r>
              <w:rPr>
                <w:rFonts w:cs="Arial"/>
                <w:i/>
              </w:rPr>
              <w:t>Contractor</w:t>
            </w:r>
            <w:r>
              <w:rPr>
                <w:rFonts w:cs="Arial"/>
              </w:rPr>
              <w:t xml:space="preserve"> notifies the </w:t>
            </w:r>
            <w:r>
              <w:rPr>
                <w:rFonts w:cs="Arial"/>
                <w:i/>
              </w:rPr>
              <w:t>Employer</w:t>
            </w:r>
            <w:r>
              <w:rPr>
                <w:rFonts w:cs="Arial"/>
              </w:rPr>
              <w:t xml:space="preserve"> within seven days of the change.</w:t>
            </w:r>
          </w:p>
        </w:tc>
      </w:tr>
      <w:tr w:rsidR="006F69A9" w14:paraId="5E260965" w14:textId="77777777">
        <w:trPr>
          <w:gridAfter w:val="1"/>
          <w:wAfter w:w="81" w:type="dxa"/>
        </w:trPr>
        <w:tc>
          <w:tcPr>
            <w:tcW w:w="1080" w:type="dxa"/>
            <w:gridSpan w:val="2"/>
            <w:tcBorders>
              <w:top w:val="nil"/>
              <w:bottom w:val="nil"/>
            </w:tcBorders>
            <w:shd w:val="clear" w:color="auto" w:fill="FFFFFF"/>
          </w:tcPr>
          <w:p w14:paraId="47C1CCAE" w14:textId="77777777" w:rsidR="006F69A9" w:rsidRDefault="006F69A9" w:rsidP="006F69A9">
            <w:pPr>
              <w:jc w:val="right"/>
              <w:rPr>
                <w:bCs/>
              </w:rPr>
            </w:pPr>
            <w:r>
              <w:rPr>
                <w:bCs/>
              </w:rPr>
              <w:t>Z3.2</w:t>
            </w:r>
          </w:p>
        </w:tc>
        <w:tc>
          <w:tcPr>
            <w:tcW w:w="8644" w:type="dxa"/>
            <w:gridSpan w:val="6"/>
            <w:tcBorders>
              <w:top w:val="nil"/>
              <w:bottom w:val="nil"/>
            </w:tcBorders>
          </w:tcPr>
          <w:p w14:paraId="70D6090C" w14:textId="77777777" w:rsidR="006F69A9" w:rsidRDefault="006F69A9" w:rsidP="006F69A9">
            <w:pPr>
              <w:rPr>
                <w:iCs/>
              </w:rPr>
            </w:pPr>
            <w:r>
              <w:rPr>
                <w:iCs/>
              </w:rPr>
              <w:t xml:space="preserve">The </w:t>
            </w:r>
            <w:r>
              <w:rPr>
                <w:i/>
                <w:iCs/>
              </w:rPr>
              <w:t>Contractor</w:t>
            </w:r>
            <w:r>
              <w:rPr>
                <w:iCs/>
              </w:rPr>
              <w:t xml:space="preserve"> is required to submit an updated verification certificate and necessary supporting documentation confirming the change in his B-BBEE status to the </w:t>
            </w:r>
            <w:r>
              <w:rPr>
                <w:i/>
                <w:iCs/>
              </w:rPr>
              <w:t>Service Manager</w:t>
            </w:r>
            <w:r>
              <w:rPr>
                <w:iCs/>
              </w:rPr>
              <w:t xml:space="preserve"> within thirty days of the notification or as otherwise instructed by the </w:t>
            </w:r>
            <w:r>
              <w:rPr>
                <w:i/>
                <w:iCs/>
              </w:rPr>
              <w:t>Service Manager</w:t>
            </w:r>
            <w:r>
              <w:rPr>
                <w:iCs/>
              </w:rPr>
              <w:t>.</w:t>
            </w:r>
          </w:p>
        </w:tc>
      </w:tr>
      <w:tr w:rsidR="006F69A9" w14:paraId="1962C13F" w14:textId="77777777">
        <w:trPr>
          <w:gridAfter w:val="1"/>
          <w:wAfter w:w="81" w:type="dxa"/>
        </w:trPr>
        <w:tc>
          <w:tcPr>
            <w:tcW w:w="1080" w:type="dxa"/>
            <w:gridSpan w:val="2"/>
            <w:tcBorders>
              <w:top w:val="nil"/>
              <w:bottom w:val="nil"/>
            </w:tcBorders>
            <w:shd w:val="clear" w:color="auto" w:fill="FFFFFF"/>
          </w:tcPr>
          <w:p w14:paraId="7443413A" w14:textId="77777777" w:rsidR="006F69A9" w:rsidRDefault="006F69A9" w:rsidP="006F69A9">
            <w:pPr>
              <w:jc w:val="right"/>
              <w:rPr>
                <w:bCs/>
              </w:rPr>
            </w:pPr>
            <w:r>
              <w:rPr>
                <w:bCs/>
              </w:rPr>
              <w:t>Z3.3</w:t>
            </w:r>
          </w:p>
        </w:tc>
        <w:tc>
          <w:tcPr>
            <w:tcW w:w="8644" w:type="dxa"/>
            <w:gridSpan w:val="6"/>
            <w:tcBorders>
              <w:top w:val="nil"/>
              <w:bottom w:val="nil"/>
            </w:tcBorders>
          </w:tcPr>
          <w:p w14:paraId="532A5098" w14:textId="77777777" w:rsidR="006F69A9" w:rsidRDefault="006F69A9" w:rsidP="006F69A9">
            <w:pPr>
              <w:rPr>
                <w:iCs/>
              </w:rPr>
            </w:pPr>
            <w:r>
              <w:rPr>
                <w:rFonts w:cs="Arial"/>
              </w:rPr>
              <w:t xml:space="preserve">Where, as a result, the </w:t>
            </w:r>
            <w:r>
              <w:rPr>
                <w:rFonts w:cs="Arial"/>
                <w:i/>
              </w:rPr>
              <w:t>Contractor’s</w:t>
            </w:r>
            <w:r>
              <w:rPr>
                <w:rFonts w:cs="Arial"/>
              </w:rPr>
              <w:t xml:space="preserve"> B-BBEE status has decreased since the Contract Date the</w:t>
            </w:r>
            <w:r>
              <w:rPr>
                <w:rFonts w:cs="Arial"/>
                <w:i/>
              </w:rPr>
              <w:t xml:space="preserve"> Employer </w:t>
            </w:r>
            <w:r>
              <w:rPr>
                <w:rFonts w:cs="Arial"/>
              </w:rPr>
              <w:t xml:space="preserve">may either re-negotiate this contract or alternatively, terminate the </w:t>
            </w:r>
            <w:r>
              <w:rPr>
                <w:rFonts w:cs="Arial"/>
                <w:i/>
              </w:rPr>
              <w:t>Contractor</w:t>
            </w:r>
            <w:r>
              <w:rPr>
                <w:rFonts w:cs="Arial"/>
              </w:rPr>
              <w:t>’s obligation to Provide the Service.</w:t>
            </w:r>
          </w:p>
        </w:tc>
      </w:tr>
      <w:tr w:rsidR="006F69A9" w14:paraId="5B2F14C4" w14:textId="77777777">
        <w:trPr>
          <w:gridAfter w:val="1"/>
          <w:wAfter w:w="81" w:type="dxa"/>
        </w:trPr>
        <w:tc>
          <w:tcPr>
            <w:tcW w:w="1080" w:type="dxa"/>
            <w:gridSpan w:val="2"/>
            <w:tcBorders>
              <w:top w:val="nil"/>
              <w:bottom w:val="nil"/>
            </w:tcBorders>
            <w:shd w:val="clear" w:color="auto" w:fill="FFFFFF"/>
          </w:tcPr>
          <w:p w14:paraId="7C9C422F" w14:textId="77777777" w:rsidR="006F69A9" w:rsidRDefault="006F69A9" w:rsidP="006F69A9">
            <w:pPr>
              <w:jc w:val="right"/>
              <w:rPr>
                <w:bCs/>
              </w:rPr>
            </w:pPr>
            <w:r>
              <w:rPr>
                <w:bCs/>
              </w:rPr>
              <w:t>Z3.4</w:t>
            </w:r>
          </w:p>
        </w:tc>
        <w:tc>
          <w:tcPr>
            <w:tcW w:w="8644" w:type="dxa"/>
            <w:gridSpan w:val="6"/>
            <w:tcBorders>
              <w:top w:val="nil"/>
              <w:bottom w:val="nil"/>
            </w:tcBorders>
          </w:tcPr>
          <w:p w14:paraId="11A3FD0A" w14:textId="77777777" w:rsidR="006F69A9" w:rsidRDefault="006F69A9" w:rsidP="006F69A9">
            <w:pPr>
              <w:rPr>
                <w:iCs/>
              </w:rPr>
            </w:pPr>
            <w:r>
              <w:rPr>
                <w:rFonts w:cs="Arial"/>
              </w:rPr>
              <w:t xml:space="preserve">Failure by the </w:t>
            </w:r>
            <w:r>
              <w:rPr>
                <w:rFonts w:cs="Arial"/>
                <w:i/>
              </w:rPr>
              <w:t xml:space="preserve">Contractor </w:t>
            </w:r>
            <w:r>
              <w:rPr>
                <w:rFonts w:cs="Arial"/>
              </w:rPr>
              <w:t xml:space="preserve">to notify the </w:t>
            </w:r>
            <w:r>
              <w:rPr>
                <w:rFonts w:cs="Arial"/>
                <w:i/>
              </w:rPr>
              <w:t xml:space="preserve">Employer </w:t>
            </w:r>
            <w:r>
              <w:rPr>
                <w:rFonts w:cs="Arial"/>
              </w:rPr>
              <w:t xml:space="preserve">of a change in its B-BBEE status may constitute a reason for termination. </w:t>
            </w:r>
            <w:r>
              <w:rPr>
                <w:rFonts w:cs="Arial"/>
                <w:color w:val="000000"/>
              </w:rPr>
              <w:t xml:space="preserve">If the </w:t>
            </w:r>
            <w:r>
              <w:rPr>
                <w:rFonts w:cs="Arial"/>
                <w:i/>
                <w:color w:val="000000"/>
              </w:rPr>
              <w:t>Employer</w:t>
            </w:r>
            <w:r>
              <w:rPr>
                <w:rFonts w:cs="Arial"/>
                <w:color w:val="000000"/>
              </w:rPr>
              <w:t xml:space="preserve"> terminates in terms of this clause, the procedures on termination are P1, P2 and P4 as stated in clause 92, and the amount due is A1 and A3 as stated in clause 93.</w:t>
            </w:r>
          </w:p>
        </w:tc>
      </w:tr>
      <w:tr w:rsidR="006F69A9" w14:paraId="23EBF447" w14:textId="77777777">
        <w:trPr>
          <w:gridAfter w:val="1"/>
          <w:wAfter w:w="81" w:type="dxa"/>
        </w:trPr>
        <w:tc>
          <w:tcPr>
            <w:tcW w:w="1080" w:type="dxa"/>
            <w:gridSpan w:val="2"/>
            <w:tcBorders>
              <w:top w:val="nil"/>
              <w:bottom w:val="nil"/>
            </w:tcBorders>
            <w:shd w:val="clear" w:color="auto" w:fill="FFFFFF"/>
          </w:tcPr>
          <w:p w14:paraId="383C7C85" w14:textId="77777777" w:rsidR="006F69A9" w:rsidRDefault="006F69A9" w:rsidP="006F69A9">
            <w:pPr>
              <w:jc w:val="right"/>
              <w:rPr>
                <w:bCs/>
              </w:rPr>
            </w:pPr>
          </w:p>
        </w:tc>
        <w:tc>
          <w:tcPr>
            <w:tcW w:w="8644" w:type="dxa"/>
            <w:gridSpan w:val="6"/>
            <w:tcBorders>
              <w:top w:val="nil"/>
              <w:bottom w:val="nil"/>
            </w:tcBorders>
          </w:tcPr>
          <w:p w14:paraId="0381C194" w14:textId="77777777" w:rsidR="006F69A9" w:rsidRDefault="006F69A9" w:rsidP="006F69A9">
            <w:pPr>
              <w:rPr>
                <w:rFonts w:cs="Arial"/>
              </w:rPr>
            </w:pPr>
          </w:p>
        </w:tc>
      </w:tr>
      <w:tr w:rsidR="006F69A9" w14:paraId="26DDF7D8" w14:textId="77777777">
        <w:trPr>
          <w:gridAfter w:val="1"/>
          <w:wAfter w:w="81" w:type="dxa"/>
        </w:trPr>
        <w:tc>
          <w:tcPr>
            <w:tcW w:w="1080" w:type="dxa"/>
            <w:gridSpan w:val="2"/>
            <w:tcBorders>
              <w:top w:val="nil"/>
              <w:bottom w:val="nil"/>
            </w:tcBorders>
            <w:shd w:val="clear" w:color="auto" w:fill="FFFFFF"/>
          </w:tcPr>
          <w:p w14:paraId="2E071366" w14:textId="77777777" w:rsidR="006F69A9" w:rsidRDefault="006F69A9" w:rsidP="006F69A9">
            <w:pPr>
              <w:rPr>
                <w:b/>
                <w:bCs/>
              </w:rPr>
            </w:pPr>
            <w:r>
              <w:rPr>
                <w:b/>
                <w:bCs/>
              </w:rPr>
              <w:t>Z4</w:t>
            </w:r>
          </w:p>
        </w:tc>
        <w:tc>
          <w:tcPr>
            <w:tcW w:w="8644" w:type="dxa"/>
            <w:gridSpan w:val="6"/>
            <w:tcBorders>
              <w:top w:val="nil"/>
              <w:bottom w:val="nil"/>
            </w:tcBorders>
          </w:tcPr>
          <w:p w14:paraId="607FEE18" w14:textId="77777777" w:rsidR="006F69A9" w:rsidRDefault="006F69A9" w:rsidP="006F69A9">
            <w:pPr>
              <w:rPr>
                <w:b/>
              </w:rPr>
            </w:pPr>
            <w:r>
              <w:rPr>
                <w:b/>
              </w:rPr>
              <w:t>Confidentiality</w:t>
            </w:r>
          </w:p>
        </w:tc>
      </w:tr>
      <w:tr w:rsidR="006F69A9" w14:paraId="78DF67C1" w14:textId="77777777">
        <w:trPr>
          <w:gridAfter w:val="1"/>
          <w:wAfter w:w="81" w:type="dxa"/>
        </w:trPr>
        <w:tc>
          <w:tcPr>
            <w:tcW w:w="1080" w:type="dxa"/>
            <w:gridSpan w:val="2"/>
            <w:tcBorders>
              <w:top w:val="nil"/>
              <w:bottom w:val="nil"/>
            </w:tcBorders>
            <w:shd w:val="clear" w:color="auto" w:fill="FFFFFF"/>
          </w:tcPr>
          <w:p w14:paraId="2C79ED3D" w14:textId="77777777" w:rsidR="006F69A9" w:rsidRDefault="006F69A9" w:rsidP="006F69A9">
            <w:pPr>
              <w:jc w:val="right"/>
              <w:rPr>
                <w:bCs/>
              </w:rPr>
            </w:pPr>
            <w:r>
              <w:t>Z4.1</w:t>
            </w:r>
          </w:p>
        </w:tc>
        <w:tc>
          <w:tcPr>
            <w:tcW w:w="8644" w:type="dxa"/>
            <w:gridSpan w:val="6"/>
            <w:tcBorders>
              <w:top w:val="nil"/>
              <w:bottom w:val="nil"/>
            </w:tcBorders>
          </w:tcPr>
          <w:p w14:paraId="5C8F19D8" w14:textId="77777777" w:rsidR="006F69A9" w:rsidRDefault="006F69A9" w:rsidP="006F69A9">
            <w:r>
              <w:t xml:space="preserve">The </w:t>
            </w:r>
            <w:r>
              <w:rPr>
                <w:i/>
              </w:rPr>
              <w:t>Contractor</w:t>
            </w:r>
            <w:r>
              <w:t xml:space="preserve"> does not disclose or make any information arising from or in connection with this contract available to Others. This undertaking does not, however, apply to information which at the time of disclosure or thereafter, without default on the part of the </w:t>
            </w:r>
            <w:r>
              <w:rPr>
                <w:i/>
              </w:rPr>
              <w:t>Contractor</w:t>
            </w:r>
            <w:r>
              <w:t xml:space="preserve">, enters the public domain or to information which was already in the possession of the </w:t>
            </w:r>
            <w:r>
              <w:rPr>
                <w:i/>
              </w:rPr>
              <w:t>Contractor</w:t>
            </w:r>
            <w:r>
              <w:t xml:space="preserve"> at the time of disclosure (evidenced by written records in existence at that time).  Should the </w:t>
            </w:r>
            <w:r>
              <w:rPr>
                <w:i/>
              </w:rPr>
              <w:t xml:space="preserve">Contractor </w:t>
            </w:r>
            <w:r>
              <w:t xml:space="preserve">disclose information to Others in terms of clause 25.1, the </w:t>
            </w:r>
            <w:r>
              <w:rPr>
                <w:i/>
              </w:rPr>
              <w:t>Contractor</w:t>
            </w:r>
            <w:r>
              <w:t xml:space="preserve"> ensures that the provisions of this clause are complied with by the recipient.</w:t>
            </w:r>
          </w:p>
        </w:tc>
      </w:tr>
      <w:tr w:rsidR="006F69A9" w14:paraId="1F49ED98" w14:textId="77777777">
        <w:trPr>
          <w:gridAfter w:val="1"/>
          <w:wAfter w:w="81" w:type="dxa"/>
        </w:trPr>
        <w:tc>
          <w:tcPr>
            <w:tcW w:w="1080" w:type="dxa"/>
            <w:gridSpan w:val="2"/>
            <w:tcBorders>
              <w:top w:val="nil"/>
              <w:bottom w:val="nil"/>
            </w:tcBorders>
            <w:shd w:val="clear" w:color="auto" w:fill="FFFFFF"/>
          </w:tcPr>
          <w:p w14:paraId="2D9C53B8" w14:textId="77777777" w:rsidR="006F69A9" w:rsidRDefault="006F69A9" w:rsidP="006F69A9">
            <w:pPr>
              <w:jc w:val="right"/>
              <w:rPr>
                <w:bCs/>
              </w:rPr>
            </w:pPr>
            <w:r>
              <w:t>Z4.2</w:t>
            </w:r>
          </w:p>
        </w:tc>
        <w:tc>
          <w:tcPr>
            <w:tcW w:w="8644" w:type="dxa"/>
            <w:gridSpan w:val="6"/>
            <w:tcBorders>
              <w:top w:val="nil"/>
              <w:bottom w:val="nil"/>
            </w:tcBorders>
          </w:tcPr>
          <w:p w14:paraId="61449661" w14:textId="77777777" w:rsidR="006F69A9" w:rsidRDefault="006F69A9" w:rsidP="006F69A9">
            <w:r>
              <w:t xml:space="preserve">If </w:t>
            </w:r>
            <w:r>
              <w:rPr>
                <w:lang w:val="en-US"/>
              </w:rPr>
              <w:t xml:space="preserve">the </w:t>
            </w:r>
            <w:r>
              <w:rPr>
                <w:i/>
                <w:lang w:val="en-US"/>
              </w:rPr>
              <w:t>Contractor</w:t>
            </w:r>
            <w:r>
              <w:rPr>
                <w:lang w:val="en-US"/>
              </w:rPr>
              <w:t xml:space="preserve"> </w:t>
            </w:r>
            <w:r>
              <w:t xml:space="preserve">is uncertain about whether any such information is confidential, it is to be regarded as such until notified otherwise by the </w:t>
            </w:r>
            <w:r>
              <w:rPr>
                <w:i/>
              </w:rPr>
              <w:t>Service Manager</w:t>
            </w:r>
            <w:r>
              <w:t>.</w:t>
            </w:r>
          </w:p>
        </w:tc>
      </w:tr>
      <w:tr w:rsidR="006F69A9" w14:paraId="44BA92DA" w14:textId="77777777">
        <w:trPr>
          <w:gridAfter w:val="1"/>
          <w:wAfter w:w="81" w:type="dxa"/>
        </w:trPr>
        <w:tc>
          <w:tcPr>
            <w:tcW w:w="1080" w:type="dxa"/>
            <w:gridSpan w:val="2"/>
            <w:tcBorders>
              <w:top w:val="nil"/>
              <w:bottom w:val="nil"/>
            </w:tcBorders>
            <w:shd w:val="clear" w:color="auto" w:fill="FFFFFF"/>
          </w:tcPr>
          <w:p w14:paraId="722C9856" w14:textId="77777777" w:rsidR="006F69A9" w:rsidRDefault="006F69A9" w:rsidP="006F69A9">
            <w:pPr>
              <w:jc w:val="right"/>
              <w:rPr>
                <w:bCs/>
              </w:rPr>
            </w:pPr>
            <w:r>
              <w:t>Z4.3</w:t>
            </w:r>
          </w:p>
        </w:tc>
        <w:tc>
          <w:tcPr>
            <w:tcW w:w="8644" w:type="dxa"/>
            <w:gridSpan w:val="6"/>
            <w:tcBorders>
              <w:top w:val="nil"/>
              <w:bottom w:val="nil"/>
            </w:tcBorders>
          </w:tcPr>
          <w:p w14:paraId="33DD1D52" w14:textId="77777777" w:rsidR="006F69A9" w:rsidRDefault="006F69A9" w:rsidP="006F69A9">
            <w:r>
              <w:t xml:space="preserve">In the event that the </w:t>
            </w:r>
            <w:r>
              <w:rPr>
                <w:i/>
              </w:rPr>
              <w:t>Contractor</w:t>
            </w:r>
            <w:r>
              <w:t xml:space="preserve"> is, at any time, required by law to disclose any such information which is required to be kept confidential, the </w:t>
            </w:r>
            <w:r>
              <w:rPr>
                <w:i/>
              </w:rPr>
              <w:t>Contractor</w:t>
            </w:r>
            <w:r>
              <w:t xml:space="preserve">, to the extent permitted by law prior to disclosure, notifies the </w:t>
            </w:r>
            <w:r>
              <w:rPr>
                <w:i/>
              </w:rPr>
              <w:t>Employer</w:t>
            </w:r>
            <w:r>
              <w:t xml:space="preserve"> so that an appropriate protection order and/or any other action can be taken if possible, prior to any disclosure.  In the event that such protective order is not, or cannot, be obtained, then the </w:t>
            </w:r>
            <w:r>
              <w:rPr>
                <w:i/>
              </w:rPr>
              <w:t>Contractor</w:t>
            </w:r>
            <w:r>
              <w:t xml:space="preserve"> may disclose that portion of the information which it is required to be disclosed by law and uses reasonable efforts to obtain assurances that confidential treatment will be afforded to the information so disclosed.</w:t>
            </w:r>
          </w:p>
        </w:tc>
      </w:tr>
      <w:tr w:rsidR="006F69A9" w14:paraId="6AD79CFE" w14:textId="77777777">
        <w:trPr>
          <w:gridAfter w:val="1"/>
          <w:wAfter w:w="81" w:type="dxa"/>
        </w:trPr>
        <w:tc>
          <w:tcPr>
            <w:tcW w:w="1080" w:type="dxa"/>
            <w:gridSpan w:val="2"/>
            <w:tcBorders>
              <w:top w:val="nil"/>
              <w:bottom w:val="nil"/>
            </w:tcBorders>
            <w:shd w:val="clear" w:color="auto" w:fill="FFFFFF"/>
          </w:tcPr>
          <w:p w14:paraId="44A09AA6" w14:textId="77777777" w:rsidR="006F69A9" w:rsidRDefault="006F69A9" w:rsidP="006F69A9">
            <w:pPr>
              <w:jc w:val="right"/>
              <w:rPr>
                <w:bCs/>
              </w:rPr>
            </w:pPr>
            <w:r>
              <w:rPr>
                <w:bCs/>
              </w:rPr>
              <w:t>Z4.4</w:t>
            </w:r>
          </w:p>
        </w:tc>
        <w:tc>
          <w:tcPr>
            <w:tcW w:w="8644" w:type="dxa"/>
            <w:gridSpan w:val="6"/>
            <w:tcBorders>
              <w:top w:val="nil"/>
              <w:bottom w:val="nil"/>
            </w:tcBorders>
          </w:tcPr>
          <w:p w14:paraId="6059A9E5" w14:textId="77777777" w:rsidR="006F69A9" w:rsidRDefault="006F69A9" w:rsidP="006F69A9">
            <w:r>
              <w:t xml:space="preserve">The taking of images (whether photographs, video footage or otherwise) of the Affected Property or any portion thereof, in the course of Providing the Service and after the end of the </w:t>
            </w:r>
            <w:r>
              <w:rPr>
                <w:i/>
              </w:rPr>
              <w:t>service period</w:t>
            </w:r>
            <w:r>
              <w:t xml:space="preserve">, requires the prior written consent of the </w:t>
            </w:r>
            <w:r>
              <w:rPr>
                <w:i/>
              </w:rPr>
              <w:t>Service Manager</w:t>
            </w:r>
            <w:r>
              <w:t xml:space="preserve">.  All rights in and to all such images vests exclusively in the </w:t>
            </w:r>
            <w:r>
              <w:rPr>
                <w:i/>
              </w:rPr>
              <w:t>Employer</w:t>
            </w:r>
            <w:r>
              <w:t xml:space="preserve">.  </w:t>
            </w:r>
          </w:p>
        </w:tc>
      </w:tr>
      <w:tr w:rsidR="006F69A9" w14:paraId="26165EC8" w14:textId="77777777">
        <w:trPr>
          <w:gridAfter w:val="1"/>
          <w:wAfter w:w="81" w:type="dxa"/>
        </w:trPr>
        <w:tc>
          <w:tcPr>
            <w:tcW w:w="1080" w:type="dxa"/>
            <w:gridSpan w:val="2"/>
            <w:tcBorders>
              <w:top w:val="nil"/>
              <w:bottom w:val="nil"/>
            </w:tcBorders>
            <w:shd w:val="clear" w:color="auto" w:fill="FFFFFF"/>
            <w:vAlign w:val="center"/>
          </w:tcPr>
          <w:p w14:paraId="6CAE9E34" w14:textId="77777777" w:rsidR="006F69A9" w:rsidRDefault="006F69A9" w:rsidP="006F69A9">
            <w:pPr>
              <w:jc w:val="right"/>
              <w:rPr>
                <w:bCs/>
              </w:rPr>
            </w:pPr>
            <w:r>
              <w:rPr>
                <w:bCs/>
              </w:rPr>
              <w:lastRenderedPageBreak/>
              <w:t>Z4.5</w:t>
            </w:r>
          </w:p>
        </w:tc>
        <w:tc>
          <w:tcPr>
            <w:tcW w:w="8644" w:type="dxa"/>
            <w:gridSpan w:val="6"/>
            <w:tcBorders>
              <w:top w:val="nil"/>
              <w:bottom w:val="nil"/>
            </w:tcBorders>
          </w:tcPr>
          <w:p w14:paraId="01F81A52" w14:textId="77777777" w:rsidR="006F69A9" w:rsidRDefault="006F69A9" w:rsidP="006F69A9">
            <w:r>
              <w:t xml:space="preserve">The </w:t>
            </w:r>
            <w:r>
              <w:rPr>
                <w:i/>
              </w:rPr>
              <w:t xml:space="preserve">Contractor </w:t>
            </w:r>
            <w:r>
              <w:t>ensures that all his subcontractors abide by the undertakings in this clause.</w:t>
            </w:r>
          </w:p>
        </w:tc>
      </w:tr>
      <w:tr w:rsidR="006F69A9" w14:paraId="2E74139E" w14:textId="77777777">
        <w:trPr>
          <w:gridAfter w:val="1"/>
          <w:wAfter w:w="81" w:type="dxa"/>
        </w:trPr>
        <w:tc>
          <w:tcPr>
            <w:tcW w:w="1080" w:type="dxa"/>
            <w:gridSpan w:val="2"/>
            <w:tcBorders>
              <w:top w:val="nil"/>
              <w:bottom w:val="nil"/>
            </w:tcBorders>
            <w:shd w:val="clear" w:color="auto" w:fill="FFFFFF"/>
            <w:vAlign w:val="center"/>
          </w:tcPr>
          <w:p w14:paraId="433EF1D4" w14:textId="77777777" w:rsidR="006F69A9" w:rsidRDefault="006F69A9" w:rsidP="006F69A9">
            <w:pPr>
              <w:jc w:val="right"/>
              <w:rPr>
                <w:bCs/>
              </w:rPr>
            </w:pPr>
          </w:p>
        </w:tc>
        <w:tc>
          <w:tcPr>
            <w:tcW w:w="8644" w:type="dxa"/>
            <w:gridSpan w:val="6"/>
            <w:tcBorders>
              <w:top w:val="nil"/>
              <w:bottom w:val="nil"/>
            </w:tcBorders>
          </w:tcPr>
          <w:p w14:paraId="60D03452" w14:textId="77777777" w:rsidR="006F69A9" w:rsidRDefault="006F69A9" w:rsidP="006F69A9"/>
        </w:tc>
      </w:tr>
      <w:tr w:rsidR="006F69A9" w14:paraId="49CC4A30" w14:textId="77777777">
        <w:trPr>
          <w:gridAfter w:val="1"/>
          <w:wAfter w:w="81" w:type="dxa"/>
        </w:trPr>
        <w:tc>
          <w:tcPr>
            <w:tcW w:w="1080" w:type="dxa"/>
            <w:gridSpan w:val="2"/>
            <w:tcBorders>
              <w:top w:val="nil"/>
              <w:bottom w:val="nil"/>
            </w:tcBorders>
            <w:shd w:val="clear" w:color="auto" w:fill="FFFFFF"/>
            <w:vAlign w:val="center"/>
          </w:tcPr>
          <w:p w14:paraId="36216878" w14:textId="77777777" w:rsidR="006F69A9" w:rsidRDefault="006F69A9" w:rsidP="006F69A9">
            <w:pPr>
              <w:rPr>
                <w:b/>
                <w:bCs/>
              </w:rPr>
            </w:pPr>
            <w:r>
              <w:rPr>
                <w:b/>
                <w:bCs/>
              </w:rPr>
              <w:t>Z5</w:t>
            </w:r>
          </w:p>
        </w:tc>
        <w:tc>
          <w:tcPr>
            <w:tcW w:w="8644" w:type="dxa"/>
            <w:gridSpan w:val="6"/>
            <w:tcBorders>
              <w:top w:val="nil"/>
              <w:bottom w:val="nil"/>
            </w:tcBorders>
          </w:tcPr>
          <w:p w14:paraId="3AB195CA" w14:textId="77777777" w:rsidR="006F69A9" w:rsidRDefault="006F69A9" w:rsidP="006F69A9">
            <w:pPr>
              <w:rPr>
                <w:b/>
              </w:rPr>
            </w:pPr>
            <w:r>
              <w:rPr>
                <w:b/>
              </w:rPr>
              <w:t>Waiver and estoppel: Add to core clause 12.3:</w:t>
            </w:r>
          </w:p>
        </w:tc>
      </w:tr>
      <w:tr w:rsidR="006F69A9" w14:paraId="2AF7AFAF" w14:textId="77777777">
        <w:trPr>
          <w:gridAfter w:val="1"/>
          <w:wAfter w:w="81" w:type="dxa"/>
        </w:trPr>
        <w:tc>
          <w:tcPr>
            <w:tcW w:w="1080" w:type="dxa"/>
            <w:gridSpan w:val="2"/>
            <w:tcBorders>
              <w:top w:val="nil"/>
              <w:bottom w:val="nil"/>
            </w:tcBorders>
            <w:shd w:val="clear" w:color="auto" w:fill="FFFFFF"/>
          </w:tcPr>
          <w:p w14:paraId="3D46EB2E" w14:textId="77777777" w:rsidR="006F69A9" w:rsidRDefault="006F69A9" w:rsidP="006F69A9">
            <w:pPr>
              <w:jc w:val="right"/>
              <w:rPr>
                <w:bCs/>
              </w:rPr>
            </w:pPr>
            <w:r>
              <w:rPr>
                <w:bCs/>
              </w:rPr>
              <w:t>Z5.1</w:t>
            </w:r>
          </w:p>
        </w:tc>
        <w:tc>
          <w:tcPr>
            <w:tcW w:w="8644" w:type="dxa"/>
            <w:gridSpan w:val="6"/>
            <w:tcBorders>
              <w:top w:val="nil"/>
              <w:bottom w:val="nil"/>
            </w:tcBorders>
          </w:tcPr>
          <w:p w14:paraId="64B91216" w14:textId="77777777" w:rsidR="006F69A9" w:rsidRDefault="006F69A9" w:rsidP="006F69A9">
            <w:r>
              <w:t>Any extension, concession, waiver or relaxation of any action stated in this contract by the Parties</w:t>
            </w:r>
            <w:r>
              <w:rPr>
                <w:i/>
              </w:rPr>
              <w:t>,</w:t>
            </w:r>
            <w:r>
              <w:t xml:space="preserve"> the </w:t>
            </w:r>
            <w:r>
              <w:rPr>
                <w:i/>
              </w:rPr>
              <w:t>Service Manager</w:t>
            </w:r>
            <w:r>
              <w:t xml:space="preserve"> or the </w:t>
            </w:r>
            <w:r>
              <w:rPr>
                <w:i/>
              </w:rPr>
              <w:t>Adjudicator</w:t>
            </w:r>
            <w:r>
              <w:t xml:space="preserve"> does not constitute a waiver of rights</w:t>
            </w:r>
            <w:r>
              <w:rPr>
                <w:lang w:val="en-US"/>
              </w:rPr>
              <w:t>, and does not give rise to an estoppel unless the Parties agree otherwise and confirm such agreement in writing.</w:t>
            </w:r>
          </w:p>
        </w:tc>
      </w:tr>
      <w:tr w:rsidR="006F69A9" w14:paraId="1058726F" w14:textId="77777777">
        <w:trPr>
          <w:gridAfter w:val="1"/>
          <w:wAfter w:w="81" w:type="dxa"/>
        </w:trPr>
        <w:tc>
          <w:tcPr>
            <w:tcW w:w="1080" w:type="dxa"/>
            <w:gridSpan w:val="2"/>
            <w:tcBorders>
              <w:top w:val="nil"/>
              <w:bottom w:val="nil"/>
            </w:tcBorders>
            <w:shd w:val="clear" w:color="auto" w:fill="FFFFFF"/>
          </w:tcPr>
          <w:p w14:paraId="7B1B904E" w14:textId="77777777" w:rsidR="006F69A9" w:rsidRDefault="006F69A9" w:rsidP="006F69A9">
            <w:pPr>
              <w:jc w:val="right"/>
              <w:rPr>
                <w:bCs/>
              </w:rPr>
            </w:pPr>
          </w:p>
        </w:tc>
        <w:tc>
          <w:tcPr>
            <w:tcW w:w="8644" w:type="dxa"/>
            <w:gridSpan w:val="6"/>
            <w:tcBorders>
              <w:top w:val="nil"/>
              <w:bottom w:val="nil"/>
            </w:tcBorders>
          </w:tcPr>
          <w:p w14:paraId="6B7C0854" w14:textId="77777777" w:rsidR="006F69A9" w:rsidRDefault="006F69A9" w:rsidP="006F69A9"/>
        </w:tc>
      </w:tr>
      <w:tr w:rsidR="006F69A9" w14:paraId="2DF27DD5" w14:textId="77777777">
        <w:trPr>
          <w:gridAfter w:val="1"/>
          <w:wAfter w:w="81" w:type="dxa"/>
        </w:trPr>
        <w:tc>
          <w:tcPr>
            <w:tcW w:w="1080" w:type="dxa"/>
            <w:gridSpan w:val="2"/>
            <w:tcBorders>
              <w:top w:val="nil"/>
              <w:bottom w:val="nil"/>
            </w:tcBorders>
            <w:shd w:val="clear" w:color="auto" w:fill="FFFFFF"/>
          </w:tcPr>
          <w:p w14:paraId="2C2ABFCD" w14:textId="77777777" w:rsidR="006F69A9" w:rsidRDefault="006F69A9" w:rsidP="006F69A9">
            <w:pPr>
              <w:rPr>
                <w:bCs/>
              </w:rPr>
            </w:pPr>
            <w:r>
              <w:rPr>
                <w:b/>
                <w:bCs/>
              </w:rPr>
              <w:t>Z6</w:t>
            </w:r>
          </w:p>
        </w:tc>
        <w:tc>
          <w:tcPr>
            <w:tcW w:w="8644" w:type="dxa"/>
            <w:gridSpan w:val="6"/>
            <w:tcBorders>
              <w:top w:val="nil"/>
              <w:bottom w:val="nil"/>
            </w:tcBorders>
          </w:tcPr>
          <w:p w14:paraId="7F0CED24" w14:textId="77777777" w:rsidR="006F69A9" w:rsidRDefault="006F69A9" w:rsidP="006F69A9">
            <w:r>
              <w:rPr>
                <w:b/>
              </w:rPr>
              <w:t>Health, safety and the environment:  Add to core clause 27.4</w:t>
            </w:r>
          </w:p>
        </w:tc>
      </w:tr>
      <w:tr w:rsidR="006F69A9" w14:paraId="7EB6E904" w14:textId="77777777">
        <w:trPr>
          <w:gridAfter w:val="1"/>
          <w:wAfter w:w="81" w:type="dxa"/>
        </w:trPr>
        <w:tc>
          <w:tcPr>
            <w:tcW w:w="1080" w:type="dxa"/>
            <w:gridSpan w:val="2"/>
            <w:tcBorders>
              <w:top w:val="nil"/>
              <w:bottom w:val="nil"/>
            </w:tcBorders>
            <w:shd w:val="clear" w:color="auto" w:fill="FFFFFF"/>
          </w:tcPr>
          <w:p w14:paraId="4AD222AE" w14:textId="77777777" w:rsidR="006F69A9" w:rsidRDefault="006F69A9" w:rsidP="006F69A9">
            <w:pPr>
              <w:jc w:val="right"/>
              <w:rPr>
                <w:bCs/>
              </w:rPr>
            </w:pPr>
            <w:r>
              <w:rPr>
                <w:bCs/>
              </w:rPr>
              <w:t>Z6.1</w:t>
            </w:r>
          </w:p>
        </w:tc>
        <w:tc>
          <w:tcPr>
            <w:tcW w:w="8644" w:type="dxa"/>
            <w:gridSpan w:val="6"/>
            <w:tcBorders>
              <w:top w:val="nil"/>
              <w:bottom w:val="nil"/>
            </w:tcBorders>
          </w:tcPr>
          <w:p w14:paraId="7A893FEE" w14:textId="77777777" w:rsidR="006F69A9" w:rsidRDefault="006F69A9" w:rsidP="006F69A9">
            <w:pPr>
              <w:ind w:left="33" w:hanging="33"/>
              <w:jc w:val="both"/>
              <w:rPr>
                <w:rFonts w:cs="Arial"/>
                <w:szCs w:val="20"/>
              </w:rPr>
            </w:pPr>
            <w:r>
              <w:rPr>
                <w:rFonts w:cs="Arial"/>
                <w:szCs w:val="20"/>
              </w:rPr>
              <w:t xml:space="preserve">The </w:t>
            </w:r>
            <w:r>
              <w:rPr>
                <w:rFonts w:cs="Arial"/>
                <w:i/>
                <w:szCs w:val="20"/>
              </w:rPr>
              <w:t>Contractor</w:t>
            </w:r>
            <w:r>
              <w:rPr>
                <w:rFonts w:cs="Arial"/>
                <w:szCs w:val="20"/>
              </w:rPr>
              <w:t xml:space="preserve"> undertakes to take all reasonable precautions to maintain the health and safety of persons in and about the execution of the </w:t>
            </w:r>
            <w:r>
              <w:rPr>
                <w:rFonts w:cs="Arial"/>
                <w:i/>
                <w:szCs w:val="20"/>
              </w:rPr>
              <w:t>service</w:t>
            </w:r>
            <w:r>
              <w:rPr>
                <w:rFonts w:cs="Arial"/>
                <w:szCs w:val="20"/>
              </w:rPr>
              <w:t xml:space="preserve">. Without limitation the </w:t>
            </w:r>
            <w:r>
              <w:rPr>
                <w:rFonts w:cs="Arial"/>
                <w:i/>
                <w:szCs w:val="20"/>
              </w:rPr>
              <w:t>Contractor</w:t>
            </w:r>
            <w:r>
              <w:rPr>
                <w:rFonts w:cs="Arial"/>
                <w:szCs w:val="20"/>
              </w:rPr>
              <w:t>:</w:t>
            </w:r>
          </w:p>
          <w:p w14:paraId="7E667BAD" w14:textId="77777777" w:rsidR="006F69A9" w:rsidRDefault="006F69A9" w:rsidP="006F69A9">
            <w:pPr>
              <w:pStyle w:val="ListBullet"/>
              <w:ind w:left="360" w:hanging="360"/>
            </w:pPr>
            <w:r>
              <w:t xml:space="preserve">accepts that the </w:t>
            </w:r>
            <w:r>
              <w:rPr>
                <w:i/>
              </w:rPr>
              <w:t>Employer</w:t>
            </w:r>
            <w:r>
              <w:t xml:space="preserve"> may appoint him as the “Principal Contractor” (as defined and provided for under the Construction Regulations 2014 (promulgated under the Occupational Health &amp; Safety Act 85 of 1993) (“the Construction Regulations”) for the Affected Property;</w:t>
            </w:r>
          </w:p>
          <w:p w14:paraId="3CA3A38B" w14:textId="77777777" w:rsidR="006F69A9" w:rsidRDefault="006F69A9" w:rsidP="006F69A9">
            <w:pPr>
              <w:pStyle w:val="ListBullet"/>
              <w:ind w:left="360" w:hanging="360"/>
            </w:pPr>
            <w:r>
              <w:t xml:space="preserve">warrants that the total of the Prices as at the Contract Date includes a sufficient amount for proper compliance with the Construction Regulations, all applicable health &amp; safety laws and regulations and the health and safety rules, guidelines and procedures provided for in this contract and generally for the proper maintenance of health &amp; safety in and about the execution of the </w:t>
            </w:r>
            <w:r>
              <w:rPr>
                <w:i/>
              </w:rPr>
              <w:t>service</w:t>
            </w:r>
            <w:r>
              <w:t>; and</w:t>
            </w:r>
          </w:p>
          <w:p w14:paraId="6CC5E389" w14:textId="77777777" w:rsidR="006F69A9" w:rsidRDefault="006F69A9" w:rsidP="006F69A9">
            <w:pPr>
              <w:pStyle w:val="ListBullet"/>
              <w:ind w:left="360" w:hanging="360"/>
            </w:pPr>
            <w:r>
              <w:t xml:space="preserve">undertakes, in and about the execution of the </w:t>
            </w:r>
            <w:r>
              <w:rPr>
                <w:i/>
              </w:rPr>
              <w:t>service</w:t>
            </w:r>
            <w:r>
              <w:t xml:space="preserve">, to comply with the Construction Regulations and with all applicable health &amp; safety laws and regulations and rules, guidelines and procedures otherwise provided for under this contract and ensures that his Subcontractors, employees and others under the </w:t>
            </w:r>
            <w:r>
              <w:rPr>
                <w:i/>
              </w:rPr>
              <w:t>Contractor’s</w:t>
            </w:r>
            <w:r>
              <w:t xml:space="preserve"> direction and control, likewise observe and comply with the foregoing.</w:t>
            </w:r>
          </w:p>
        </w:tc>
      </w:tr>
      <w:tr w:rsidR="006F69A9" w14:paraId="3065A6B5" w14:textId="77777777">
        <w:trPr>
          <w:gridAfter w:val="1"/>
          <w:wAfter w:w="81" w:type="dxa"/>
        </w:trPr>
        <w:tc>
          <w:tcPr>
            <w:tcW w:w="1080" w:type="dxa"/>
            <w:gridSpan w:val="2"/>
            <w:tcBorders>
              <w:top w:val="nil"/>
              <w:bottom w:val="nil"/>
            </w:tcBorders>
            <w:shd w:val="clear" w:color="auto" w:fill="FFFFFF"/>
          </w:tcPr>
          <w:p w14:paraId="4A162E2C" w14:textId="77777777" w:rsidR="006F69A9" w:rsidRDefault="006F69A9" w:rsidP="006F69A9">
            <w:pPr>
              <w:jc w:val="right"/>
              <w:rPr>
                <w:bCs/>
              </w:rPr>
            </w:pPr>
            <w:r>
              <w:rPr>
                <w:bCs/>
              </w:rPr>
              <w:t>Z6.2</w:t>
            </w:r>
          </w:p>
        </w:tc>
        <w:tc>
          <w:tcPr>
            <w:tcW w:w="8644" w:type="dxa"/>
            <w:gridSpan w:val="6"/>
            <w:tcBorders>
              <w:top w:val="nil"/>
              <w:bottom w:val="nil"/>
            </w:tcBorders>
          </w:tcPr>
          <w:p w14:paraId="4FF6213B" w14:textId="77777777" w:rsidR="006F69A9" w:rsidRDefault="006F69A9" w:rsidP="006F69A9">
            <w:pPr>
              <w:ind w:left="33" w:hanging="33"/>
              <w:jc w:val="both"/>
              <w:rPr>
                <w:rFonts w:cs="Arial"/>
                <w:szCs w:val="20"/>
              </w:rPr>
            </w:pPr>
            <w:r>
              <w:rPr>
                <w:rFonts w:cs="Arial"/>
                <w:szCs w:val="20"/>
              </w:rPr>
              <w:t xml:space="preserve">The </w:t>
            </w:r>
            <w:r>
              <w:rPr>
                <w:rFonts w:cs="Arial"/>
                <w:i/>
                <w:szCs w:val="20"/>
              </w:rPr>
              <w:t>Contractor</w:t>
            </w:r>
            <w:r>
              <w:rPr>
                <w:rFonts w:cs="Arial"/>
                <w:szCs w:val="20"/>
              </w:rPr>
              <w:t xml:space="preserve">, in and about the execution of the </w:t>
            </w:r>
            <w:r>
              <w:rPr>
                <w:rFonts w:cs="Arial"/>
                <w:i/>
                <w:szCs w:val="20"/>
              </w:rPr>
              <w:t>service</w:t>
            </w:r>
            <w:r>
              <w:rPr>
                <w:rFonts w:cs="Arial"/>
                <w:szCs w:val="20"/>
              </w:rPr>
              <w:t xml:space="preserve">, complies with all applicable environmental laws and regulations and rules, guidelines and procedures otherwise provided for under this contract and ensures that his Subcontractors, employees and others under the </w:t>
            </w:r>
            <w:r>
              <w:rPr>
                <w:rFonts w:cs="Arial"/>
                <w:i/>
                <w:szCs w:val="20"/>
              </w:rPr>
              <w:t>Contractor’s</w:t>
            </w:r>
            <w:r>
              <w:rPr>
                <w:rFonts w:cs="Arial"/>
                <w:szCs w:val="20"/>
              </w:rPr>
              <w:t xml:space="preserve"> direction and control, likewise observe and comply with the foregoing.</w:t>
            </w:r>
          </w:p>
        </w:tc>
      </w:tr>
      <w:tr w:rsidR="006F69A9" w14:paraId="56E6AE7D" w14:textId="77777777">
        <w:trPr>
          <w:gridAfter w:val="1"/>
          <w:wAfter w:w="81" w:type="dxa"/>
        </w:trPr>
        <w:tc>
          <w:tcPr>
            <w:tcW w:w="1080" w:type="dxa"/>
            <w:gridSpan w:val="2"/>
            <w:tcBorders>
              <w:top w:val="nil"/>
              <w:bottom w:val="nil"/>
            </w:tcBorders>
            <w:shd w:val="clear" w:color="auto" w:fill="FFFFFF"/>
          </w:tcPr>
          <w:p w14:paraId="46B9322A" w14:textId="77777777" w:rsidR="006F69A9" w:rsidRDefault="006F69A9" w:rsidP="006F69A9">
            <w:pPr>
              <w:jc w:val="right"/>
              <w:rPr>
                <w:bCs/>
              </w:rPr>
            </w:pPr>
          </w:p>
        </w:tc>
        <w:tc>
          <w:tcPr>
            <w:tcW w:w="8644" w:type="dxa"/>
            <w:gridSpan w:val="6"/>
            <w:tcBorders>
              <w:top w:val="nil"/>
              <w:bottom w:val="nil"/>
            </w:tcBorders>
          </w:tcPr>
          <w:p w14:paraId="49C648E1" w14:textId="77777777" w:rsidR="006F69A9" w:rsidRDefault="006F69A9" w:rsidP="006F69A9"/>
        </w:tc>
      </w:tr>
      <w:tr w:rsidR="006F69A9" w14:paraId="46881D7B" w14:textId="77777777">
        <w:trPr>
          <w:gridAfter w:val="1"/>
          <w:wAfter w:w="81" w:type="dxa"/>
        </w:trPr>
        <w:tc>
          <w:tcPr>
            <w:tcW w:w="1080" w:type="dxa"/>
            <w:gridSpan w:val="2"/>
            <w:tcBorders>
              <w:top w:val="nil"/>
              <w:bottom w:val="nil"/>
            </w:tcBorders>
            <w:shd w:val="clear" w:color="auto" w:fill="FFFFFF"/>
            <w:vAlign w:val="center"/>
          </w:tcPr>
          <w:p w14:paraId="6AC0C793" w14:textId="77777777" w:rsidR="006F69A9" w:rsidRDefault="006F69A9" w:rsidP="006F69A9">
            <w:pPr>
              <w:rPr>
                <w:b/>
                <w:bCs/>
              </w:rPr>
            </w:pPr>
            <w:r>
              <w:rPr>
                <w:b/>
                <w:bCs/>
              </w:rPr>
              <w:t>Z7</w:t>
            </w:r>
          </w:p>
        </w:tc>
        <w:tc>
          <w:tcPr>
            <w:tcW w:w="8644" w:type="dxa"/>
            <w:gridSpan w:val="6"/>
            <w:tcBorders>
              <w:top w:val="nil"/>
              <w:bottom w:val="nil"/>
            </w:tcBorders>
          </w:tcPr>
          <w:p w14:paraId="00B54E43" w14:textId="77777777" w:rsidR="006F69A9" w:rsidRDefault="006F69A9" w:rsidP="006F69A9">
            <w:pPr>
              <w:rPr>
                <w:b/>
              </w:rPr>
            </w:pPr>
            <w:r>
              <w:rPr>
                <w:b/>
              </w:rPr>
              <w:t>Provision of a Tax Invoice and interest.  Add to core clause 51</w:t>
            </w:r>
          </w:p>
        </w:tc>
      </w:tr>
      <w:tr w:rsidR="006F69A9" w14:paraId="52C01D20" w14:textId="77777777">
        <w:trPr>
          <w:gridAfter w:val="1"/>
          <w:wAfter w:w="81" w:type="dxa"/>
        </w:trPr>
        <w:tc>
          <w:tcPr>
            <w:tcW w:w="1080" w:type="dxa"/>
            <w:gridSpan w:val="2"/>
            <w:tcBorders>
              <w:top w:val="nil"/>
              <w:bottom w:val="nil"/>
            </w:tcBorders>
            <w:shd w:val="clear" w:color="auto" w:fill="FFFFFF"/>
          </w:tcPr>
          <w:p w14:paraId="6EDFD9EA" w14:textId="77777777" w:rsidR="006F69A9" w:rsidRDefault="006F69A9" w:rsidP="006F69A9">
            <w:pPr>
              <w:jc w:val="right"/>
              <w:rPr>
                <w:bCs/>
              </w:rPr>
            </w:pPr>
            <w:r>
              <w:t>Z7.1</w:t>
            </w:r>
          </w:p>
        </w:tc>
        <w:tc>
          <w:tcPr>
            <w:tcW w:w="8644" w:type="dxa"/>
            <w:gridSpan w:val="6"/>
            <w:tcBorders>
              <w:top w:val="nil"/>
              <w:bottom w:val="nil"/>
            </w:tcBorders>
          </w:tcPr>
          <w:p w14:paraId="1CB7D055" w14:textId="77777777" w:rsidR="006F69A9" w:rsidRDefault="006F69A9" w:rsidP="006F69A9">
            <w:r>
              <w:t xml:space="preserve">Within one week of receiving a payment certificate from the </w:t>
            </w:r>
            <w:r>
              <w:rPr>
                <w:i/>
              </w:rPr>
              <w:t>Service Manager</w:t>
            </w:r>
            <w:r>
              <w:t xml:space="preserve"> in terms of core clause 51.1, the </w:t>
            </w:r>
            <w:r>
              <w:rPr>
                <w:i/>
              </w:rPr>
              <w:t>Contractor</w:t>
            </w:r>
            <w:r>
              <w:t xml:space="preserve"> provides the </w:t>
            </w:r>
            <w:r>
              <w:rPr>
                <w:i/>
              </w:rPr>
              <w:t>Employer</w:t>
            </w:r>
            <w:r>
              <w:t xml:space="preserve"> with a tax invoice in accordance with the </w:t>
            </w:r>
            <w:r>
              <w:rPr>
                <w:i/>
              </w:rPr>
              <w:t>Employer</w:t>
            </w:r>
            <w:r>
              <w:t>'s procedures stated in the Service Information, showing the amount due for payment equal to that stated in the payment certificate.</w:t>
            </w:r>
          </w:p>
        </w:tc>
      </w:tr>
      <w:tr w:rsidR="006F69A9" w14:paraId="75ADA33D" w14:textId="77777777">
        <w:trPr>
          <w:gridAfter w:val="1"/>
          <w:wAfter w:w="81" w:type="dxa"/>
        </w:trPr>
        <w:tc>
          <w:tcPr>
            <w:tcW w:w="1080" w:type="dxa"/>
            <w:gridSpan w:val="2"/>
            <w:tcBorders>
              <w:top w:val="nil"/>
              <w:bottom w:val="nil"/>
            </w:tcBorders>
            <w:shd w:val="clear" w:color="auto" w:fill="FFFFFF"/>
          </w:tcPr>
          <w:p w14:paraId="2F2A4312" w14:textId="77777777" w:rsidR="006F69A9" w:rsidRDefault="006F69A9" w:rsidP="006F69A9">
            <w:pPr>
              <w:jc w:val="right"/>
            </w:pPr>
            <w:r>
              <w:t>Z7.2</w:t>
            </w:r>
          </w:p>
        </w:tc>
        <w:tc>
          <w:tcPr>
            <w:tcW w:w="8644" w:type="dxa"/>
            <w:gridSpan w:val="6"/>
            <w:tcBorders>
              <w:top w:val="nil"/>
              <w:bottom w:val="nil"/>
            </w:tcBorders>
          </w:tcPr>
          <w:p w14:paraId="035BD957" w14:textId="77777777" w:rsidR="006F69A9" w:rsidRDefault="006F69A9" w:rsidP="006F69A9">
            <w:pPr>
              <w:rPr>
                <w:bCs/>
              </w:rPr>
            </w:pPr>
            <w:r>
              <w:rPr>
                <w:bCs/>
              </w:rPr>
              <w:t xml:space="preserve">If the </w:t>
            </w:r>
            <w:r>
              <w:rPr>
                <w:bCs/>
                <w:i/>
              </w:rPr>
              <w:t>Contractor</w:t>
            </w:r>
            <w:r>
              <w:rPr>
                <w:bCs/>
              </w:rPr>
              <w:t xml:space="preserve"> does not provide a tax invoice in the form and by the time required by this contract, the time by when the </w:t>
            </w:r>
            <w:r>
              <w:rPr>
                <w:bCs/>
                <w:i/>
              </w:rPr>
              <w:t>Employer</w:t>
            </w:r>
            <w:r>
              <w:rPr>
                <w:bCs/>
              </w:rPr>
              <w:t xml:space="preserve"> is to make a payment is extended by a period equal in time to the delayed submission of the correct tax invoice.  Interest due by the </w:t>
            </w:r>
            <w:r>
              <w:rPr>
                <w:bCs/>
                <w:i/>
              </w:rPr>
              <w:t>Employer</w:t>
            </w:r>
            <w:r>
              <w:rPr>
                <w:bCs/>
              </w:rPr>
              <w:t xml:space="preserve"> in terms of core clause 51.2 is then calculated from the delayed date by when payment is to be made.</w:t>
            </w:r>
          </w:p>
        </w:tc>
      </w:tr>
      <w:tr w:rsidR="006F69A9" w14:paraId="13471C51" w14:textId="77777777">
        <w:trPr>
          <w:gridAfter w:val="1"/>
          <w:wAfter w:w="81" w:type="dxa"/>
        </w:trPr>
        <w:tc>
          <w:tcPr>
            <w:tcW w:w="1080" w:type="dxa"/>
            <w:gridSpan w:val="2"/>
            <w:tcBorders>
              <w:top w:val="nil"/>
              <w:bottom w:val="nil"/>
            </w:tcBorders>
            <w:shd w:val="clear" w:color="auto" w:fill="FFFFFF"/>
          </w:tcPr>
          <w:p w14:paraId="215C43B0" w14:textId="77777777" w:rsidR="006F69A9" w:rsidRDefault="006F69A9" w:rsidP="006F69A9">
            <w:pPr>
              <w:jc w:val="right"/>
              <w:rPr>
                <w:bCs/>
              </w:rPr>
            </w:pPr>
            <w:r>
              <w:t>Z7.3</w:t>
            </w:r>
          </w:p>
        </w:tc>
        <w:tc>
          <w:tcPr>
            <w:tcW w:w="8644" w:type="dxa"/>
            <w:gridSpan w:val="6"/>
            <w:tcBorders>
              <w:top w:val="nil"/>
              <w:bottom w:val="nil"/>
            </w:tcBorders>
          </w:tcPr>
          <w:p w14:paraId="6B9D7966" w14:textId="77777777" w:rsidR="006F69A9" w:rsidRDefault="006F69A9" w:rsidP="006F69A9">
            <w:r>
              <w:rPr>
                <w:bCs/>
              </w:rPr>
              <w:t xml:space="preserve">The </w:t>
            </w:r>
            <w:r>
              <w:rPr>
                <w:bCs/>
                <w:i/>
              </w:rPr>
              <w:t>Contractor</w:t>
            </w:r>
            <w:r>
              <w:rPr>
                <w:bCs/>
              </w:rPr>
              <w:t xml:space="preserve"> (if registered in South Africa in terms of the companies Act) is required to comply with the requirements of the Value Added Tax Act, no 89 of 1991 (as amended)</w:t>
            </w:r>
            <w:r>
              <w:rPr>
                <w:bCs/>
                <w:lang w:val="en-US"/>
              </w:rPr>
              <w:t xml:space="preserve"> and to include the </w:t>
            </w:r>
            <w:r>
              <w:rPr>
                <w:bCs/>
                <w:i/>
                <w:lang w:val="en-US"/>
              </w:rPr>
              <w:t>Employer</w:t>
            </w:r>
            <w:r>
              <w:rPr>
                <w:bCs/>
                <w:lang w:val="en-US"/>
              </w:rPr>
              <w:t>’s VAT number 4740101508 on each invoice he submits for payment.</w:t>
            </w:r>
          </w:p>
        </w:tc>
      </w:tr>
      <w:tr w:rsidR="006F69A9" w14:paraId="4E1DEAD1" w14:textId="77777777">
        <w:trPr>
          <w:gridAfter w:val="1"/>
          <w:wAfter w:w="81" w:type="dxa"/>
        </w:trPr>
        <w:tc>
          <w:tcPr>
            <w:tcW w:w="1080" w:type="dxa"/>
            <w:gridSpan w:val="2"/>
            <w:tcBorders>
              <w:top w:val="nil"/>
              <w:bottom w:val="nil"/>
            </w:tcBorders>
            <w:shd w:val="clear" w:color="auto" w:fill="FFFFFF"/>
          </w:tcPr>
          <w:p w14:paraId="2A161662" w14:textId="77777777" w:rsidR="006F69A9" w:rsidRDefault="006F69A9" w:rsidP="006F69A9">
            <w:pPr>
              <w:jc w:val="right"/>
            </w:pPr>
          </w:p>
        </w:tc>
        <w:tc>
          <w:tcPr>
            <w:tcW w:w="8644" w:type="dxa"/>
            <w:gridSpan w:val="6"/>
            <w:tcBorders>
              <w:top w:val="nil"/>
              <w:bottom w:val="nil"/>
            </w:tcBorders>
          </w:tcPr>
          <w:p w14:paraId="2C6587F7" w14:textId="77777777" w:rsidR="006F69A9" w:rsidRDefault="006F69A9" w:rsidP="006F69A9">
            <w:pPr>
              <w:rPr>
                <w:bCs/>
              </w:rPr>
            </w:pPr>
          </w:p>
        </w:tc>
      </w:tr>
      <w:tr w:rsidR="006F69A9" w14:paraId="25BC3C9D" w14:textId="77777777">
        <w:trPr>
          <w:gridAfter w:val="1"/>
          <w:wAfter w:w="81" w:type="dxa"/>
        </w:trPr>
        <w:tc>
          <w:tcPr>
            <w:tcW w:w="1080" w:type="dxa"/>
            <w:gridSpan w:val="2"/>
            <w:tcBorders>
              <w:top w:val="nil"/>
              <w:bottom w:val="nil"/>
            </w:tcBorders>
            <w:shd w:val="clear" w:color="auto" w:fill="FFFFFF"/>
            <w:vAlign w:val="center"/>
          </w:tcPr>
          <w:p w14:paraId="6CC636D4" w14:textId="77777777" w:rsidR="006F69A9" w:rsidRDefault="006F69A9" w:rsidP="006F69A9">
            <w:pPr>
              <w:rPr>
                <w:b/>
              </w:rPr>
            </w:pPr>
            <w:r>
              <w:rPr>
                <w:b/>
              </w:rPr>
              <w:t>Z8</w:t>
            </w:r>
          </w:p>
        </w:tc>
        <w:tc>
          <w:tcPr>
            <w:tcW w:w="8644" w:type="dxa"/>
            <w:gridSpan w:val="6"/>
            <w:tcBorders>
              <w:top w:val="nil"/>
              <w:bottom w:val="nil"/>
            </w:tcBorders>
          </w:tcPr>
          <w:p w14:paraId="0B325A3B" w14:textId="77777777" w:rsidR="006F69A9" w:rsidRDefault="006F69A9" w:rsidP="006F69A9">
            <w:pPr>
              <w:rPr>
                <w:b/>
                <w:bCs/>
              </w:rPr>
            </w:pPr>
            <w:r>
              <w:rPr>
                <w:b/>
                <w:bCs/>
              </w:rPr>
              <w:t>Notifying compensation events</w:t>
            </w:r>
          </w:p>
        </w:tc>
      </w:tr>
      <w:tr w:rsidR="006F69A9" w14:paraId="77206915" w14:textId="77777777">
        <w:trPr>
          <w:gridAfter w:val="1"/>
          <w:wAfter w:w="81" w:type="dxa"/>
        </w:trPr>
        <w:tc>
          <w:tcPr>
            <w:tcW w:w="1080" w:type="dxa"/>
            <w:gridSpan w:val="2"/>
            <w:shd w:val="clear" w:color="auto" w:fill="FFFFFF"/>
          </w:tcPr>
          <w:p w14:paraId="416E08D5" w14:textId="77777777" w:rsidR="006F69A9" w:rsidRDefault="006F69A9" w:rsidP="006F69A9">
            <w:pPr>
              <w:jc w:val="right"/>
            </w:pPr>
            <w:r>
              <w:t>Z8.1</w:t>
            </w:r>
          </w:p>
        </w:tc>
        <w:tc>
          <w:tcPr>
            <w:tcW w:w="8644" w:type="dxa"/>
            <w:gridSpan w:val="6"/>
          </w:tcPr>
          <w:p w14:paraId="3555BD41" w14:textId="77777777" w:rsidR="006F69A9" w:rsidRDefault="006F69A9" w:rsidP="006F69A9">
            <w:pPr>
              <w:rPr>
                <w:bCs/>
              </w:rPr>
            </w:pPr>
            <w:r>
              <w:rPr>
                <w:bCs/>
              </w:rPr>
              <w:t>Delete the last paragraph of core clause 61.3 and replace with:</w:t>
            </w:r>
          </w:p>
          <w:p w14:paraId="354A3357" w14:textId="77777777" w:rsidR="006F69A9" w:rsidRDefault="006F69A9" w:rsidP="006F69A9">
            <w:pPr>
              <w:rPr>
                <w:bCs/>
              </w:rPr>
            </w:pPr>
          </w:p>
          <w:p w14:paraId="7AA06A71" w14:textId="77777777" w:rsidR="006F69A9" w:rsidRDefault="006F69A9" w:rsidP="006F69A9">
            <w:pPr>
              <w:rPr>
                <w:bCs/>
              </w:rPr>
            </w:pPr>
            <w:r>
              <w:rPr>
                <w:bCs/>
              </w:rPr>
              <w:t xml:space="preserve">If the </w:t>
            </w:r>
            <w:r>
              <w:rPr>
                <w:bCs/>
                <w:i/>
              </w:rPr>
              <w:t>Contractor</w:t>
            </w:r>
            <w:r>
              <w:rPr>
                <w:bCs/>
              </w:rPr>
              <w:t xml:space="preserve"> does not notify a compensation event within eight weeks of becoming aware of the event, he is not entitled to a change in the Prices.</w:t>
            </w:r>
          </w:p>
        </w:tc>
      </w:tr>
      <w:tr w:rsidR="006F69A9" w14:paraId="5BEEC76B" w14:textId="77777777">
        <w:trPr>
          <w:gridAfter w:val="1"/>
          <w:wAfter w:w="81" w:type="dxa"/>
        </w:trPr>
        <w:tc>
          <w:tcPr>
            <w:tcW w:w="1080" w:type="dxa"/>
            <w:gridSpan w:val="2"/>
            <w:tcBorders>
              <w:top w:val="nil"/>
              <w:bottom w:val="nil"/>
            </w:tcBorders>
            <w:shd w:val="clear" w:color="auto" w:fill="FFFFFF"/>
          </w:tcPr>
          <w:p w14:paraId="316C4A88" w14:textId="77777777" w:rsidR="006F69A9" w:rsidRDefault="006F69A9" w:rsidP="006F69A9">
            <w:pPr>
              <w:jc w:val="right"/>
            </w:pPr>
          </w:p>
        </w:tc>
        <w:tc>
          <w:tcPr>
            <w:tcW w:w="8644" w:type="dxa"/>
            <w:gridSpan w:val="6"/>
            <w:tcBorders>
              <w:top w:val="nil"/>
              <w:bottom w:val="nil"/>
            </w:tcBorders>
          </w:tcPr>
          <w:p w14:paraId="22741FA5" w14:textId="77777777" w:rsidR="006F69A9" w:rsidRDefault="006F69A9" w:rsidP="006F69A9">
            <w:pPr>
              <w:rPr>
                <w:bCs/>
              </w:rPr>
            </w:pPr>
          </w:p>
        </w:tc>
      </w:tr>
      <w:tr w:rsidR="006F69A9" w14:paraId="7C5F73F0" w14:textId="77777777">
        <w:trPr>
          <w:gridAfter w:val="1"/>
          <w:wAfter w:w="81" w:type="dxa"/>
        </w:trPr>
        <w:tc>
          <w:tcPr>
            <w:tcW w:w="1080" w:type="dxa"/>
            <w:gridSpan w:val="2"/>
            <w:tcBorders>
              <w:top w:val="nil"/>
              <w:bottom w:val="nil"/>
            </w:tcBorders>
            <w:shd w:val="clear" w:color="auto" w:fill="FFFFFF"/>
          </w:tcPr>
          <w:p w14:paraId="726542D6" w14:textId="77777777" w:rsidR="006F69A9" w:rsidRDefault="006F69A9" w:rsidP="006F69A9">
            <w:pPr>
              <w:rPr>
                <w:b/>
                <w:bCs/>
              </w:rPr>
            </w:pPr>
            <w:bookmarkStart w:id="4" w:name="OLE_LINK6"/>
            <w:bookmarkStart w:id="5" w:name="OLE_LINK5"/>
            <w:r>
              <w:rPr>
                <w:b/>
                <w:bCs/>
              </w:rPr>
              <w:t>Z9</w:t>
            </w:r>
          </w:p>
        </w:tc>
        <w:tc>
          <w:tcPr>
            <w:tcW w:w="8644" w:type="dxa"/>
            <w:gridSpan w:val="6"/>
            <w:tcBorders>
              <w:top w:val="nil"/>
              <w:bottom w:val="nil"/>
            </w:tcBorders>
          </w:tcPr>
          <w:p w14:paraId="31C20C52" w14:textId="77777777" w:rsidR="006F69A9" w:rsidRDefault="006F69A9" w:rsidP="006F69A9">
            <w:pPr>
              <w:rPr>
                <w:b/>
                <w:iCs/>
                <w:lang w:val="en-US"/>
              </w:rPr>
            </w:pPr>
            <w:r>
              <w:rPr>
                <w:b/>
                <w:i/>
                <w:iCs/>
                <w:lang w:val="en-US"/>
              </w:rPr>
              <w:t>Employer’s</w:t>
            </w:r>
            <w:r>
              <w:rPr>
                <w:b/>
                <w:iCs/>
                <w:lang w:val="en-US"/>
              </w:rPr>
              <w:t xml:space="preserve"> limitation of liability</w:t>
            </w:r>
          </w:p>
        </w:tc>
      </w:tr>
      <w:tr w:rsidR="006F69A9" w14:paraId="1AF861EF" w14:textId="77777777">
        <w:trPr>
          <w:gridAfter w:val="1"/>
          <w:wAfter w:w="81" w:type="dxa"/>
        </w:trPr>
        <w:tc>
          <w:tcPr>
            <w:tcW w:w="1080" w:type="dxa"/>
            <w:gridSpan w:val="2"/>
            <w:tcBorders>
              <w:top w:val="nil"/>
              <w:bottom w:val="nil"/>
            </w:tcBorders>
            <w:shd w:val="clear" w:color="auto" w:fill="FFFFFF"/>
          </w:tcPr>
          <w:p w14:paraId="74EFA955" w14:textId="77777777" w:rsidR="006F69A9" w:rsidRDefault="006F69A9" w:rsidP="006F69A9">
            <w:pPr>
              <w:jc w:val="right"/>
              <w:rPr>
                <w:bCs/>
              </w:rPr>
            </w:pPr>
            <w:r>
              <w:rPr>
                <w:bCs/>
              </w:rPr>
              <w:t>Z9.1</w:t>
            </w:r>
          </w:p>
        </w:tc>
        <w:tc>
          <w:tcPr>
            <w:tcW w:w="8644" w:type="dxa"/>
            <w:gridSpan w:val="6"/>
            <w:tcBorders>
              <w:top w:val="nil"/>
              <w:bottom w:val="nil"/>
            </w:tcBorders>
          </w:tcPr>
          <w:p w14:paraId="2940187E" w14:textId="77777777" w:rsidR="006F69A9" w:rsidRDefault="006F69A9" w:rsidP="006F69A9">
            <w:pPr>
              <w:rPr>
                <w:lang w:val="en-ZA"/>
              </w:rPr>
            </w:pPr>
            <w:r>
              <w:rPr>
                <w:lang w:val="en-ZA"/>
              </w:rPr>
              <w:t xml:space="preserve">The </w:t>
            </w:r>
            <w:r>
              <w:rPr>
                <w:i/>
                <w:lang w:val="en-ZA"/>
              </w:rPr>
              <w:t>Employer’s</w:t>
            </w:r>
            <w:r>
              <w:rPr>
                <w:lang w:val="en-ZA"/>
              </w:rPr>
              <w:t xml:space="preserve"> liability to the </w:t>
            </w:r>
            <w:r>
              <w:rPr>
                <w:i/>
                <w:lang w:val="en-ZA"/>
              </w:rPr>
              <w:t>Contractor</w:t>
            </w:r>
            <w:r>
              <w:rPr>
                <w:lang w:val="en-ZA"/>
              </w:rPr>
              <w:t xml:space="preserve"> for the </w:t>
            </w:r>
            <w:r>
              <w:rPr>
                <w:i/>
                <w:lang w:val="en-ZA"/>
              </w:rPr>
              <w:t>Contractor’s</w:t>
            </w:r>
            <w:r>
              <w:rPr>
                <w:lang w:val="en-ZA"/>
              </w:rPr>
              <w:t xml:space="preserve"> indirect or consequential loss is limited to R0.00 (zero Rand)</w:t>
            </w:r>
          </w:p>
        </w:tc>
      </w:tr>
      <w:tr w:rsidR="006F69A9" w14:paraId="136735D1" w14:textId="77777777">
        <w:trPr>
          <w:gridAfter w:val="1"/>
          <w:wAfter w:w="81" w:type="dxa"/>
        </w:trPr>
        <w:tc>
          <w:tcPr>
            <w:tcW w:w="1080" w:type="dxa"/>
            <w:gridSpan w:val="2"/>
            <w:tcBorders>
              <w:top w:val="nil"/>
              <w:bottom w:val="nil"/>
            </w:tcBorders>
            <w:shd w:val="clear" w:color="auto" w:fill="FFFFFF"/>
          </w:tcPr>
          <w:p w14:paraId="45D1BE3A" w14:textId="77777777" w:rsidR="006F69A9" w:rsidRDefault="006F69A9" w:rsidP="006F69A9">
            <w:pPr>
              <w:jc w:val="right"/>
              <w:rPr>
                <w:bCs/>
              </w:rPr>
            </w:pPr>
            <w:r>
              <w:rPr>
                <w:bCs/>
              </w:rPr>
              <w:t>Z9.2</w:t>
            </w:r>
          </w:p>
        </w:tc>
        <w:tc>
          <w:tcPr>
            <w:tcW w:w="8644" w:type="dxa"/>
            <w:gridSpan w:val="6"/>
            <w:tcBorders>
              <w:top w:val="nil"/>
              <w:bottom w:val="nil"/>
            </w:tcBorders>
          </w:tcPr>
          <w:p w14:paraId="1A7B9DF3" w14:textId="77777777" w:rsidR="006F69A9" w:rsidRDefault="006F69A9" w:rsidP="006F69A9">
            <w:pPr>
              <w:rPr>
                <w:lang w:val="en-ZA"/>
              </w:rPr>
            </w:pPr>
            <w:r>
              <w:rPr>
                <w:lang w:val="en-ZA"/>
              </w:rPr>
              <w:t xml:space="preserve">The </w:t>
            </w:r>
            <w:r>
              <w:rPr>
                <w:i/>
                <w:lang w:val="en-ZA"/>
              </w:rPr>
              <w:t>Contractor</w:t>
            </w:r>
            <w:r>
              <w:rPr>
                <w:lang w:val="en-ZA"/>
              </w:rPr>
              <w:t xml:space="preserve">’s entitlement under the indemnity in 82.1 is provided for in 60.1(12) and the </w:t>
            </w:r>
            <w:r>
              <w:rPr>
                <w:i/>
                <w:lang w:val="en-ZA"/>
              </w:rPr>
              <w:t>Employer</w:t>
            </w:r>
            <w:r>
              <w:rPr>
                <w:lang w:val="en-ZA"/>
              </w:rPr>
              <w:t xml:space="preserve">’s liability under the indemnity is limited </w:t>
            </w:r>
            <w:r>
              <w:rPr>
                <w:lang w:val="en-US"/>
              </w:rPr>
              <w:t xml:space="preserve">to compensation as provided for in core clause 63 and X19.11 if Option X19 Task Order applies to this contract. </w:t>
            </w:r>
          </w:p>
        </w:tc>
      </w:tr>
      <w:bookmarkEnd w:id="4"/>
      <w:bookmarkEnd w:id="5"/>
      <w:tr w:rsidR="006F69A9" w14:paraId="6175BE46" w14:textId="77777777">
        <w:trPr>
          <w:gridAfter w:val="1"/>
          <w:wAfter w:w="81" w:type="dxa"/>
        </w:trPr>
        <w:tc>
          <w:tcPr>
            <w:tcW w:w="1080" w:type="dxa"/>
            <w:gridSpan w:val="2"/>
            <w:tcBorders>
              <w:top w:val="nil"/>
              <w:bottom w:val="nil"/>
            </w:tcBorders>
            <w:shd w:val="clear" w:color="auto" w:fill="FFFFFF"/>
          </w:tcPr>
          <w:p w14:paraId="798851CA" w14:textId="77777777" w:rsidR="006F69A9" w:rsidRDefault="006F69A9" w:rsidP="006F69A9">
            <w:pPr>
              <w:jc w:val="right"/>
              <w:rPr>
                <w:bCs/>
              </w:rPr>
            </w:pPr>
          </w:p>
        </w:tc>
        <w:tc>
          <w:tcPr>
            <w:tcW w:w="8644" w:type="dxa"/>
            <w:gridSpan w:val="6"/>
            <w:tcBorders>
              <w:top w:val="nil"/>
              <w:bottom w:val="nil"/>
            </w:tcBorders>
          </w:tcPr>
          <w:p w14:paraId="7DB69B6E" w14:textId="77777777" w:rsidR="006F69A9" w:rsidRDefault="006F69A9" w:rsidP="006F69A9">
            <w:pPr>
              <w:rPr>
                <w:lang w:val="en-ZA"/>
              </w:rPr>
            </w:pPr>
          </w:p>
        </w:tc>
      </w:tr>
      <w:tr w:rsidR="006F69A9" w14:paraId="66D18A95" w14:textId="77777777">
        <w:trPr>
          <w:gridAfter w:val="1"/>
          <w:wAfter w:w="81" w:type="dxa"/>
        </w:trPr>
        <w:tc>
          <w:tcPr>
            <w:tcW w:w="1080" w:type="dxa"/>
            <w:gridSpan w:val="2"/>
            <w:tcBorders>
              <w:top w:val="nil"/>
              <w:bottom w:val="nil"/>
            </w:tcBorders>
            <w:shd w:val="clear" w:color="auto" w:fill="FFFFFF"/>
            <w:vAlign w:val="center"/>
          </w:tcPr>
          <w:p w14:paraId="7D11723F" w14:textId="77777777" w:rsidR="006F69A9" w:rsidRDefault="006F69A9" w:rsidP="006F69A9">
            <w:pPr>
              <w:rPr>
                <w:b/>
                <w:bCs/>
              </w:rPr>
            </w:pPr>
            <w:r>
              <w:rPr>
                <w:b/>
                <w:bCs/>
              </w:rPr>
              <w:t>Z10</w:t>
            </w:r>
          </w:p>
        </w:tc>
        <w:tc>
          <w:tcPr>
            <w:tcW w:w="8644" w:type="dxa"/>
            <w:gridSpan w:val="6"/>
            <w:tcBorders>
              <w:top w:val="nil"/>
              <w:bottom w:val="nil"/>
            </w:tcBorders>
          </w:tcPr>
          <w:p w14:paraId="2158CD87" w14:textId="77777777" w:rsidR="006F69A9" w:rsidRDefault="006F69A9" w:rsidP="006F69A9">
            <w:pPr>
              <w:rPr>
                <w:b/>
              </w:rPr>
            </w:pPr>
            <w:r>
              <w:rPr>
                <w:b/>
              </w:rPr>
              <w:t xml:space="preserve">Termination: Add to core clause 91.1, at the second main bullet point, fourth sub-bullet point, after the words "against it":  </w:t>
            </w:r>
          </w:p>
        </w:tc>
      </w:tr>
      <w:tr w:rsidR="006F69A9" w14:paraId="0745C819" w14:textId="77777777">
        <w:trPr>
          <w:gridAfter w:val="1"/>
          <w:wAfter w:w="81" w:type="dxa"/>
        </w:trPr>
        <w:tc>
          <w:tcPr>
            <w:tcW w:w="1080" w:type="dxa"/>
            <w:gridSpan w:val="2"/>
            <w:tcBorders>
              <w:top w:val="nil"/>
              <w:bottom w:val="nil"/>
            </w:tcBorders>
            <w:shd w:val="clear" w:color="auto" w:fill="FFFFFF"/>
          </w:tcPr>
          <w:p w14:paraId="0FBE6E78" w14:textId="77777777" w:rsidR="006F69A9" w:rsidRDefault="006F69A9" w:rsidP="006F69A9">
            <w:pPr>
              <w:jc w:val="right"/>
              <w:rPr>
                <w:bCs/>
              </w:rPr>
            </w:pPr>
            <w:r>
              <w:rPr>
                <w:bCs/>
              </w:rPr>
              <w:t>Z10.1</w:t>
            </w:r>
          </w:p>
        </w:tc>
        <w:tc>
          <w:tcPr>
            <w:tcW w:w="8644" w:type="dxa"/>
            <w:gridSpan w:val="6"/>
            <w:tcBorders>
              <w:top w:val="nil"/>
              <w:bottom w:val="nil"/>
            </w:tcBorders>
          </w:tcPr>
          <w:p w14:paraId="17A09A22" w14:textId="77777777" w:rsidR="006F69A9" w:rsidRDefault="006F69A9" w:rsidP="006F69A9">
            <w:r>
              <w:t xml:space="preserve">   or had a business rescue order granted against it.</w:t>
            </w:r>
          </w:p>
        </w:tc>
      </w:tr>
      <w:tr w:rsidR="006F69A9" w14:paraId="206A7C86" w14:textId="77777777">
        <w:trPr>
          <w:gridAfter w:val="1"/>
          <w:wAfter w:w="81" w:type="dxa"/>
        </w:trPr>
        <w:tc>
          <w:tcPr>
            <w:tcW w:w="1080" w:type="dxa"/>
            <w:gridSpan w:val="2"/>
            <w:tcBorders>
              <w:top w:val="nil"/>
              <w:bottom w:val="nil"/>
            </w:tcBorders>
            <w:shd w:val="clear" w:color="auto" w:fill="FFFFFF"/>
          </w:tcPr>
          <w:p w14:paraId="1B1A0DF9" w14:textId="77777777" w:rsidR="006F69A9" w:rsidRDefault="006F69A9" w:rsidP="006F69A9">
            <w:pPr>
              <w:jc w:val="right"/>
              <w:rPr>
                <w:bCs/>
              </w:rPr>
            </w:pPr>
          </w:p>
        </w:tc>
        <w:tc>
          <w:tcPr>
            <w:tcW w:w="8644" w:type="dxa"/>
            <w:gridSpan w:val="6"/>
            <w:tcBorders>
              <w:top w:val="nil"/>
              <w:bottom w:val="nil"/>
            </w:tcBorders>
          </w:tcPr>
          <w:p w14:paraId="5196C759" w14:textId="77777777" w:rsidR="006F69A9" w:rsidRDefault="006F69A9" w:rsidP="006F69A9"/>
        </w:tc>
      </w:tr>
      <w:tr w:rsidR="006F69A9" w14:paraId="791DA71B" w14:textId="77777777">
        <w:trPr>
          <w:gridAfter w:val="2"/>
          <w:wAfter w:w="365" w:type="dxa"/>
        </w:trPr>
        <w:tc>
          <w:tcPr>
            <w:tcW w:w="936" w:type="dxa"/>
            <w:tcBorders>
              <w:top w:val="nil"/>
              <w:bottom w:val="nil"/>
            </w:tcBorders>
            <w:shd w:val="clear" w:color="auto" w:fill="FFFFFF"/>
          </w:tcPr>
          <w:p w14:paraId="3037D654" w14:textId="77777777" w:rsidR="006F69A9" w:rsidRDefault="006F69A9" w:rsidP="006F69A9">
            <w:pPr>
              <w:rPr>
                <w:b/>
                <w:bCs/>
              </w:rPr>
            </w:pPr>
            <w:r>
              <w:rPr>
                <w:b/>
                <w:bCs/>
              </w:rPr>
              <w:t>Z11</w:t>
            </w:r>
          </w:p>
        </w:tc>
        <w:tc>
          <w:tcPr>
            <w:tcW w:w="8504" w:type="dxa"/>
            <w:gridSpan w:val="6"/>
            <w:tcBorders>
              <w:top w:val="nil"/>
              <w:bottom w:val="nil"/>
            </w:tcBorders>
          </w:tcPr>
          <w:p w14:paraId="69263073" w14:textId="77777777" w:rsidR="006F69A9" w:rsidRDefault="006F69A9" w:rsidP="006F69A9">
            <w:pPr>
              <w:rPr>
                <w:b/>
                <w:iCs/>
              </w:rPr>
            </w:pPr>
            <w:r>
              <w:rPr>
                <w:b/>
                <w:iCs/>
                <w:lang w:val="en-ZA"/>
              </w:rPr>
              <w:t>Ethics</w:t>
            </w:r>
          </w:p>
        </w:tc>
      </w:tr>
      <w:tr w:rsidR="006F69A9" w14:paraId="0D7D0122" w14:textId="77777777">
        <w:trPr>
          <w:gridAfter w:val="2"/>
          <w:wAfter w:w="365" w:type="dxa"/>
        </w:trPr>
        <w:tc>
          <w:tcPr>
            <w:tcW w:w="9440" w:type="dxa"/>
            <w:gridSpan w:val="7"/>
            <w:tcBorders>
              <w:top w:val="nil"/>
              <w:bottom w:val="nil"/>
            </w:tcBorders>
            <w:shd w:val="clear" w:color="auto" w:fill="FFFFFF"/>
          </w:tcPr>
          <w:p w14:paraId="01A0B644" w14:textId="77777777" w:rsidR="006F69A9" w:rsidRDefault="006F69A9" w:rsidP="006F69A9">
            <w:pPr>
              <w:rPr>
                <w:b/>
                <w:iCs/>
                <w:lang w:val="en-ZA"/>
              </w:rPr>
            </w:pPr>
            <w:r>
              <w:rPr>
                <w:rFonts w:cs="Arial"/>
                <w:lang w:val="en-ZA"/>
              </w:rPr>
              <w:t>For the purposes of this Z-clause, the following definitions apply:</w:t>
            </w:r>
          </w:p>
        </w:tc>
      </w:tr>
      <w:tr w:rsidR="006F69A9" w14:paraId="0AC90FD0" w14:textId="77777777">
        <w:trPr>
          <w:gridAfter w:val="2"/>
          <w:wAfter w:w="365" w:type="dxa"/>
        </w:trPr>
        <w:tc>
          <w:tcPr>
            <w:tcW w:w="1644" w:type="dxa"/>
            <w:gridSpan w:val="3"/>
            <w:tcBorders>
              <w:top w:val="nil"/>
              <w:bottom w:val="nil"/>
            </w:tcBorders>
            <w:shd w:val="clear" w:color="auto" w:fill="FFFFFF"/>
          </w:tcPr>
          <w:p w14:paraId="0FA13233" w14:textId="77777777" w:rsidR="006F69A9" w:rsidRDefault="006F69A9" w:rsidP="006F69A9">
            <w:pPr>
              <w:rPr>
                <w:b/>
                <w:bCs/>
              </w:rPr>
            </w:pPr>
            <w:r>
              <w:rPr>
                <w:b/>
                <w:bCs/>
              </w:rPr>
              <w:t>Affected Party</w:t>
            </w:r>
          </w:p>
        </w:tc>
        <w:tc>
          <w:tcPr>
            <w:tcW w:w="7796" w:type="dxa"/>
            <w:gridSpan w:val="4"/>
            <w:tcBorders>
              <w:top w:val="nil"/>
              <w:bottom w:val="nil"/>
            </w:tcBorders>
          </w:tcPr>
          <w:p w14:paraId="360F7A06" w14:textId="77777777" w:rsidR="006F69A9" w:rsidRDefault="006F69A9" w:rsidP="006F69A9">
            <w:pPr>
              <w:rPr>
                <w:b/>
                <w:iCs/>
                <w:lang w:val="en-ZA"/>
              </w:rPr>
            </w:pPr>
            <w:r>
              <w:rPr>
                <w:rFonts w:cs="Arial"/>
                <w:lang w:val="en-ZA"/>
              </w:rPr>
              <w:t xml:space="preserve">means, as the context requires, any party, irrespective of whether it is the </w:t>
            </w:r>
            <w:r>
              <w:rPr>
                <w:rFonts w:cs="Arial"/>
                <w:i/>
                <w:iCs/>
                <w:lang w:val="en-ZA"/>
              </w:rPr>
              <w:t>Contractor</w:t>
            </w:r>
            <w:r>
              <w:rPr>
                <w:rFonts w:cs="Arial"/>
                <w:lang w:val="en-ZA"/>
              </w:rPr>
              <w:t xml:space="preserve"> or a third party, such party’s employees, agents, or Subcontractors or Subcontractor’s employees, or any one or more of all of these parties’ relatives or friends,</w:t>
            </w:r>
          </w:p>
        </w:tc>
      </w:tr>
      <w:tr w:rsidR="006F69A9" w14:paraId="5FDF0AC5" w14:textId="77777777">
        <w:trPr>
          <w:gridAfter w:val="2"/>
          <w:wAfter w:w="365" w:type="dxa"/>
        </w:trPr>
        <w:tc>
          <w:tcPr>
            <w:tcW w:w="1644" w:type="dxa"/>
            <w:gridSpan w:val="3"/>
            <w:tcBorders>
              <w:top w:val="nil"/>
              <w:bottom w:val="nil"/>
            </w:tcBorders>
            <w:shd w:val="clear" w:color="auto" w:fill="FFFFFF"/>
          </w:tcPr>
          <w:p w14:paraId="5E704F44" w14:textId="77777777" w:rsidR="006F69A9" w:rsidRDefault="006F69A9" w:rsidP="006F69A9">
            <w:pPr>
              <w:rPr>
                <w:b/>
                <w:bCs/>
              </w:rPr>
            </w:pPr>
            <w:r>
              <w:rPr>
                <w:rFonts w:cs="Arial"/>
                <w:b/>
                <w:bCs/>
                <w:lang w:val="en-ZA"/>
              </w:rPr>
              <w:t>Coercive Action</w:t>
            </w:r>
          </w:p>
        </w:tc>
        <w:tc>
          <w:tcPr>
            <w:tcW w:w="7796" w:type="dxa"/>
            <w:gridSpan w:val="4"/>
            <w:tcBorders>
              <w:top w:val="nil"/>
              <w:bottom w:val="nil"/>
            </w:tcBorders>
          </w:tcPr>
          <w:p w14:paraId="159DC018" w14:textId="77777777" w:rsidR="006F69A9" w:rsidRDefault="006F69A9" w:rsidP="006F69A9">
            <w:pPr>
              <w:rPr>
                <w:b/>
                <w:iCs/>
                <w:lang w:val="en-ZA"/>
              </w:rPr>
            </w:pPr>
            <w:r>
              <w:rPr>
                <w:rFonts w:cs="Arial"/>
                <w:lang w:val="en-ZA"/>
              </w:rPr>
              <w:t>means to harm or threaten to harm, directly or indirectly, an Affected Party or the property of an Affected Party, or to otherwise influence or attempt to influence an Affected Party to act unlawfully or illegally,</w:t>
            </w:r>
          </w:p>
        </w:tc>
      </w:tr>
      <w:tr w:rsidR="006F69A9" w14:paraId="1D9B94BA" w14:textId="77777777">
        <w:trPr>
          <w:gridAfter w:val="2"/>
          <w:wAfter w:w="365" w:type="dxa"/>
        </w:trPr>
        <w:tc>
          <w:tcPr>
            <w:tcW w:w="1644" w:type="dxa"/>
            <w:gridSpan w:val="3"/>
            <w:tcBorders>
              <w:top w:val="nil"/>
              <w:bottom w:val="nil"/>
            </w:tcBorders>
            <w:shd w:val="clear" w:color="auto" w:fill="FFFFFF"/>
          </w:tcPr>
          <w:p w14:paraId="0AAD0E4C" w14:textId="77777777" w:rsidR="006F69A9" w:rsidRDefault="006F69A9" w:rsidP="006F69A9">
            <w:pPr>
              <w:rPr>
                <w:b/>
                <w:bCs/>
              </w:rPr>
            </w:pPr>
            <w:r>
              <w:rPr>
                <w:rFonts w:cs="Arial"/>
                <w:b/>
                <w:bCs/>
                <w:lang w:val="en-ZA"/>
              </w:rPr>
              <w:t>Collusive Action</w:t>
            </w:r>
          </w:p>
        </w:tc>
        <w:tc>
          <w:tcPr>
            <w:tcW w:w="7796" w:type="dxa"/>
            <w:gridSpan w:val="4"/>
            <w:tcBorders>
              <w:top w:val="nil"/>
              <w:bottom w:val="nil"/>
            </w:tcBorders>
          </w:tcPr>
          <w:p w14:paraId="2C0A2E36" w14:textId="77777777" w:rsidR="006F69A9" w:rsidRDefault="006F69A9" w:rsidP="006F69A9">
            <w:pPr>
              <w:rPr>
                <w:b/>
                <w:iCs/>
                <w:lang w:val="en-ZA"/>
              </w:rPr>
            </w:pPr>
            <w:r>
              <w:rPr>
                <w:rFonts w:cs="Arial"/>
                <w:lang w:val="en-ZA"/>
              </w:rPr>
              <w:t>means where two or more parties co-operate to achieve an unlawful or illegal purpose, including to influence an Affected Party to act unlawfully or illegally,</w:t>
            </w:r>
          </w:p>
        </w:tc>
      </w:tr>
      <w:tr w:rsidR="006F69A9" w14:paraId="4DF39645" w14:textId="77777777">
        <w:trPr>
          <w:gridAfter w:val="2"/>
          <w:wAfter w:w="365" w:type="dxa"/>
        </w:trPr>
        <w:tc>
          <w:tcPr>
            <w:tcW w:w="1644" w:type="dxa"/>
            <w:gridSpan w:val="3"/>
            <w:tcBorders>
              <w:top w:val="nil"/>
              <w:bottom w:val="nil"/>
            </w:tcBorders>
            <w:shd w:val="clear" w:color="auto" w:fill="FFFFFF"/>
          </w:tcPr>
          <w:p w14:paraId="74A56581" w14:textId="77777777" w:rsidR="006F69A9" w:rsidRDefault="006F69A9" w:rsidP="006F69A9">
            <w:pPr>
              <w:rPr>
                <w:b/>
                <w:bCs/>
              </w:rPr>
            </w:pPr>
            <w:r>
              <w:rPr>
                <w:rFonts w:cs="Arial"/>
                <w:b/>
                <w:bCs/>
                <w:lang w:val="en-ZA"/>
              </w:rPr>
              <w:t>Committing Party</w:t>
            </w:r>
          </w:p>
        </w:tc>
        <w:tc>
          <w:tcPr>
            <w:tcW w:w="7796" w:type="dxa"/>
            <w:gridSpan w:val="4"/>
            <w:tcBorders>
              <w:top w:val="nil"/>
              <w:bottom w:val="nil"/>
            </w:tcBorders>
          </w:tcPr>
          <w:p w14:paraId="08340013" w14:textId="77777777" w:rsidR="006F69A9" w:rsidRDefault="006F69A9" w:rsidP="006F69A9">
            <w:pPr>
              <w:rPr>
                <w:b/>
                <w:iCs/>
                <w:lang w:val="en-ZA"/>
              </w:rPr>
            </w:pPr>
            <w:r>
              <w:rPr>
                <w:rFonts w:cs="Arial"/>
                <w:lang w:val="en-ZA"/>
              </w:rPr>
              <w:t xml:space="preserve">means, as the context requires, the </w:t>
            </w:r>
            <w:r>
              <w:rPr>
                <w:rFonts w:cs="Arial"/>
                <w:i/>
                <w:iCs/>
                <w:lang w:val="en-ZA"/>
              </w:rPr>
              <w:t>Contractor</w:t>
            </w:r>
            <w:r>
              <w:rPr>
                <w:rFonts w:cs="Arial"/>
                <w:lang w:val="en-ZA"/>
              </w:rPr>
              <w:t>, or any member thereof in the case of a joint venture, or its employees, agents, or Subcontractors or the Subcontractor’s employees,</w:t>
            </w:r>
          </w:p>
        </w:tc>
      </w:tr>
      <w:tr w:rsidR="006F69A9" w14:paraId="14E71C43" w14:textId="77777777">
        <w:trPr>
          <w:gridAfter w:val="2"/>
          <w:wAfter w:w="365" w:type="dxa"/>
        </w:trPr>
        <w:tc>
          <w:tcPr>
            <w:tcW w:w="1644" w:type="dxa"/>
            <w:gridSpan w:val="3"/>
            <w:tcBorders>
              <w:top w:val="nil"/>
              <w:bottom w:val="nil"/>
            </w:tcBorders>
            <w:shd w:val="clear" w:color="auto" w:fill="FFFFFF"/>
          </w:tcPr>
          <w:p w14:paraId="14D8A5D8" w14:textId="77777777" w:rsidR="006F69A9" w:rsidRDefault="006F69A9" w:rsidP="006F69A9">
            <w:pPr>
              <w:rPr>
                <w:b/>
                <w:bCs/>
              </w:rPr>
            </w:pPr>
            <w:r>
              <w:rPr>
                <w:rFonts w:cs="Arial"/>
                <w:b/>
                <w:bCs/>
                <w:lang w:val="en-ZA"/>
              </w:rPr>
              <w:t>Corrupt Action</w:t>
            </w:r>
          </w:p>
        </w:tc>
        <w:tc>
          <w:tcPr>
            <w:tcW w:w="7796" w:type="dxa"/>
            <w:gridSpan w:val="4"/>
            <w:tcBorders>
              <w:top w:val="nil"/>
              <w:bottom w:val="nil"/>
            </w:tcBorders>
          </w:tcPr>
          <w:p w14:paraId="565EFB9A" w14:textId="77777777" w:rsidR="006F69A9" w:rsidRDefault="006F69A9" w:rsidP="006F69A9">
            <w:pPr>
              <w:rPr>
                <w:b/>
                <w:iCs/>
                <w:lang w:val="en-ZA"/>
              </w:rPr>
            </w:pPr>
            <w:r>
              <w:rPr>
                <w:rFonts w:cs="Arial"/>
                <w:lang w:val="en-ZA"/>
              </w:rPr>
              <w:t>means the offering, giving, taking, or soliciting, directly or indirectly, of a good or service to unlawfully or illegally influence the actions of an Affected Party,</w:t>
            </w:r>
          </w:p>
        </w:tc>
      </w:tr>
      <w:tr w:rsidR="006F69A9" w14:paraId="5BC2A21B" w14:textId="77777777">
        <w:trPr>
          <w:gridAfter w:val="2"/>
          <w:wAfter w:w="365" w:type="dxa"/>
        </w:trPr>
        <w:tc>
          <w:tcPr>
            <w:tcW w:w="1644" w:type="dxa"/>
            <w:gridSpan w:val="3"/>
            <w:tcBorders>
              <w:top w:val="nil"/>
              <w:bottom w:val="nil"/>
            </w:tcBorders>
            <w:shd w:val="clear" w:color="auto" w:fill="FFFFFF"/>
          </w:tcPr>
          <w:p w14:paraId="0133FD9A" w14:textId="77777777" w:rsidR="006F69A9" w:rsidRDefault="006F69A9" w:rsidP="006F69A9">
            <w:pPr>
              <w:rPr>
                <w:b/>
                <w:bCs/>
              </w:rPr>
            </w:pPr>
            <w:r>
              <w:rPr>
                <w:rFonts w:cs="Arial"/>
                <w:b/>
                <w:bCs/>
                <w:lang w:val="en-ZA"/>
              </w:rPr>
              <w:t>Fraudulent Action</w:t>
            </w:r>
          </w:p>
        </w:tc>
        <w:tc>
          <w:tcPr>
            <w:tcW w:w="7796" w:type="dxa"/>
            <w:gridSpan w:val="4"/>
            <w:tcBorders>
              <w:top w:val="nil"/>
              <w:bottom w:val="nil"/>
            </w:tcBorders>
          </w:tcPr>
          <w:p w14:paraId="4294A675" w14:textId="77777777" w:rsidR="006F69A9" w:rsidRDefault="006F69A9" w:rsidP="006F69A9">
            <w:pPr>
              <w:rPr>
                <w:b/>
                <w:iCs/>
                <w:lang w:val="en-ZA"/>
              </w:rPr>
            </w:pPr>
            <w:r>
              <w:rPr>
                <w:rFonts w:cs="Arial"/>
                <w:lang w:val="en-ZA"/>
              </w:rPr>
              <w:t>means any unlawfully or illegally intentional act or omission that misleads, or attempts to mislead, an Affected Party, in order to obtain a financial or other benefit or to avoid an obligation or incurring an obligation,</w:t>
            </w:r>
          </w:p>
        </w:tc>
      </w:tr>
      <w:tr w:rsidR="006F69A9" w14:paraId="28B93011" w14:textId="77777777">
        <w:trPr>
          <w:gridAfter w:val="2"/>
          <w:wAfter w:w="365" w:type="dxa"/>
        </w:trPr>
        <w:tc>
          <w:tcPr>
            <w:tcW w:w="1644" w:type="dxa"/>
            <w:gridSpan w:val="3"/>
            <w:tcBorders>
              <w:top w:val="nil"/>
              <w:bottom w:val="nil"/>
            </w:tcBorders>
            <w:shd w:val="clear" w:color="auto" w:fill="FFFFFF"/>
          </w:tcPr>
          <w:p w14:paraId="54D1D5AD" w14:textId="77777777" w:rsidR="006F69A9" w:rsidRDefault="006F69A9" w:rsidP="006F69A9">
            <w:pPr>
              <w:rPr>
                <w:b/>
                <w:bCs/>
              </w:rPr>
            </w:pPr>
            <w:r>
              <w:rPr>
                <w:rFonts w:cs="Arial"/>
                <w:b/>
                <w:bCs/>
                <w:lang w:val="en-ZA"/>
              </w:rPr>
              <w:t>Obstructive Action</w:t>
            </w:r>
          </w:p>
        </w:tc>
        <w:tc>
          <w:tcPr>
            <w:tcW w:w="7796" w:type="dxa"/>
            <w:gridSpan w:val="4"/>
            <w:tcBorders>
              <w:top w:val="nil"/>
              <w:bottom w:val="nil"/>
            </w:tcBorders>
          </w:tcPr>
          <w:p w14:paraId="10FF2EF5" w14:textId="77777777" w:rsidR="006F69A9" w:rsidRDefault="006F69A9" w:rsidP="006F69A9">
            <w:pPr>
              <w:rPr>
                <w:b/>
                <w:iCs/>
                <w:lang w:val="en-ZA"/>
              </w:rPr>
            </w:pPr>
            <w:r>
              <w:rPr>
                <w:rFonts w:cs="Arial"/>
                <w:lang w:val="en-ZA"/>
              </w:rPr>
              <w:t>means a Committing Party unlawfully or illegally destroying, falsifying, altering or concealing information or making false statements to materially impede an investigation into allegations of Prohibited Action, and</w:t>
            </w:r>
          </w:p>
        </w:tc>
      </w:tr>
      <w:tr w:rsidR="006F69A9" w14:paraId="7A8D202D" w14:textId="77777777">
        <w:trPr>
          <w:gridAfter w:val="2"/>
          <w:wAfter w:w="365" w:type="dxa"/>
        </w:trPr>
        <w:tc>
          <w:tcPr>
            <w:tcW w:w="1644" w:type="dxa"/>
            <w:gridSpan w:val="3"/>
            <w:tcBorders>
              <w:top w:val="nil"/>
              <w:bottom w:val="nil"/>
            </w:tcBorders>
            <w:shd w:val="clear" w:color="auto" w:fill="FFFFFF"/>
          </w:tcPr>
          <w:p w14:paraId="6375C574" w14:textId="77777777" w:rsidR="006F69A9" w:rsidRDefault="006F69A9" w:rsidP="006F69A9">
            <w:pPr>
              <w:rPr>
                <w:b/>
                <w:bCs/>
              </w:rPr>
            </w:pPr>
            <w:r>
              <w:rPr>
                <w:rFonts w:cs="Arial"/>
                <w:b/>
                <w:bCs/>
                <w:lang w:val="en-ZA"/>
              </w:rPr>
              <w:t>Prohibited Action</w:t>
            </w:r>
          </w:p>
        </w:tc>
        <w:tc>
          <w:tcPr>
            <w:tcW w:w="7796" w:type="dxa"/>
            <w:gridSpan w:val="4"/>
            <w:tcBorders>
              <w:top w:val="nil"/>
              <w:bottom w:val="nil"/>
            </w:tcBorders>
          </w:tcPr>
          <w:p w14:paraId="3824E5B5" w14:textId="77777777" w:rsidR="006F69A9" w:rsidRDefault="006F69A9" w:rsidP="006F69A9">
            <w:pPr>
              <w:jc w:val="both"/>
              <w:rPr>
                <w:b/>
                <w:iCs/>
                <w:lang w:val="en-ZA"/>
              </w:rPr>
            </w:pPr>
            <w:r>
              <w:rPr>
                <w:rFonts w:cs="Arial"/>
                <w:lang w:val="en-ZA"/>
              </w:rPr>
              <w:t>means any one or more of a Coercive Action, Collusive Action Corrupt Action, Fraudulent Action or Obstructive Action.</w:t>
            </w:r>
          </w:p>
        </w:tc>
      </w:tr>
      <w:tr w:rsidR="006F69A9" w14:paraId="75112441" w14:textId="77777777">
        <w:trPr>
          <w:gridAfter w:val="2"/>
          <w:wAfter w:w="365" w:type="dxa"/>
        </w:trPr>
        <w:tc>
          <w:tcPr>
            <w:tcW w:w="936" w:type="dxa"/>
            <w:tcBorders>
              <w:top w:val="nil"/>
              <w:bottom w:val="nil"/>
            </w:tcBorders>
            <w:shd w:val="clear" w:color="auto" w:fill="FFFFFF"/>
          </w:tcPr>
          <w:p w14:paraId="13184CDF" w14:textId="77777777" w:rsidR="006F69A9" w:rsidRDefault="006F69A9" w:rsidP="006F69A9">
            <w:pPr>
              <w:jc w:val="right"/>
            </w:pPr>
            <w:r>
              <w:t>Z11.1</w:t>
            </w:r>
          </w:p>
        </w:tc>
        <w:tc>
          <w:tcPr>
            <w:tcW w:w="8504" w:type="dxa"/>
            <w:gridSpan w:val="6"/>
            <w:tcBorders>
              <w:top w:val="nil"/>
              <w:bottom w:val="nil"/>
            </w:tcBorders>
          </w:tcPr>
          <w:p w14:paraId="2649B77E" w14:textId="77777777" w:rsidR="006F69A9" w:rsidRDefault="006F69A9" w:rsidP="006F69A9">
            <w:pPr>
              <w:rPr>
                <w:b/>
                <w:iCs/>
                <w:lang w:val="en-ZA"/>
              </w:rPr>
            </w:pPr>
            <w:r>
              <w:rPr>
                <w:rFonts w:cs="Arial"/>
                <w:lang w:val="en-ZA"/>
              </w:rPr>
              <w:t>A Committing Party may not take any Prohibited Action during the course of the procurement of this contract or in execution thereof.</w:t>
            </w:r>
          </w:p>
        </w:tc>
      </w:tr>
      <w:tr w:rsidR="006F69A9" w14:paraId="498F12DC" w14:textId="77777777">
        <w:trPr>
          <w:gridAfter w:val="2"/>
          <w:wAfter w:w="365" w:type="dxa"/>
        </w:trPr>
        <w:tc>
          <w:tcPr>
            <w:tcW w:w="936" w:type="dxa"/>
            <w:tcBorders>
              <w:top w:val="nil"/>
              <w:bottom w:val="nil"/>
            </w:tcBorders>
            <w:shd w:val="clear" w:color="auto" w:fill="FFFFFF"/>
          </w:tcPr>
          <w:p w14:paraId="2DA8B665" w14:textId="77777777" w:rsidR="006F69A9" w:rsidRDefault="006F69A9" w:rsidP="006F69A9">
            <w:pPr>
              <w:jc w:val="right"/>
            </w:pPr>
            <w:r>
              <w:t>Z11.2</w:t>
            </w:r>
          </w:p>
        </w:tc>
        <w:tc>
          <w:tcPr>
            <w:tcW w:w="8504" w:type="dxa"/>
            <w:gridSpan w:val="6"/>
            <w:tcBorders>
              <w:top w:val="nil"/>
              <w:bottom w:val="nil"/>
            </w:tcBorders>
          </w:tcPr>
          <w:p w14:paraId="3C6A0002" w14:textId="77777777" w:rsidR="006F69A9" w:rsidRDefault="006F69A9" w:rsidP="006F69A9">
            <w:pPr>
              <w:rPr>
                <w:b/>
                <w:iCs/>
                <w:lang w:val="en-ZA"/>
              </w:rPr>
            </w:pPr>
            <w:r>
              <w:rPr>
                <w:rFonts w:cs="Arial"/>
                <w:lang w:val="en-ZA"/>
              </w:rPr>
              <w:t xml:space="preserve">The </w:t>
            </w:r>
            <w:r>
              <w:rPr>
                <w:rFonts w:cs="Arial"/>
                <w:i/>
                <w:iCs/>
                <w:lang w:val="en-ZA"/>
              </w:rPr>
              <w:t>Employer</w:t>
            </w:r>
            <w:r>
              <w:rPr>
                <w:rFonts w:cs="Arial"/>
                <w:lang w:val="en-ZA"/>
              </w:rPr>
              <w:t xml:space="preserve"> may terminate the </w:t>
            </w:r>
            <w:r>
              <w:rPr>
                <w:rFonts w:cs="Arial"/>
                <w:i/>
                <w:lang w:val="en-ZA"/>
              </w:rPr>
              <w:t>Contractor</w:t>
            </w:r>
            <w:r>
              <w:rPr>
                <w:rFonts w:cs="Arial"/>
                <w:lang w:val="en-ZA"/>
              </w:rPr>
              <w:t xml:space="preserve">’s obligation to Provide the Services if a Committing Party has taken such Prohibited Action and the </w:t>
            </w:r>
            <w:r>
              <w:rPr>
                <w:rFonts w:cs="Arial"/>
                <w:i/>
                <w:iCs/>
                <w:lang w:val="en-ZA"/>
              </w:rPr>
              <w:t>Contractor</w:t>
            </w:r>
            <w:r>
              <w:rPr>
                <w:rFonts w:cs="Arial"/>
                <w:lang w:val="en-ZA"/>
              </w:rPr>
              <w:t xml:space="preserve"> did not take timely and appropriate action to prevent or remedy the situation, without limiting any other rights or remedies the </w:t>
            </w:r>
            <w:r>
              <w:rPr>
                <w:rFonts w:cs="Arial"/>
                <w:i/>
                <w:lang w:val="en-ZA"/>
              </w:rPr>
              <w:t>Employer</w:t>
            </w:r>
            <w:r>
              <w:rPr>
                <w:rFonts w:cs="Arial"/>
                <w:lang w:val="en-ZA"/>
              </w:rPr>
              <w:t xml:space="preserve"> has. It is not required that the Committing Party had to have been found guilty, in court or in any other similar process, of such Prohibited Action before the </w:t>
            </w:r>
            <w:r>
              <w:rPr>
                <w:rFonts w:cs="Arial"/>
                <w:i/>
                <w:iCs/>
                <w:lang w:val="en-ZA"/>
              </w:rPr>
              <w:t>Employer</w:t>
            </w:r>
            <w:r>
              <w:rPr>
                <w:rFonts w:cs="Arial"/>
                <w:lang w:val="en-ZA"/>
              </w:rPr>
              <w:t xml:space="preserve"> can terminate the </w:t>
            </w:r>
            <w:r>
              <w:rPr>
                <w:rFonts w:cs="Arial"/>
                <w:i/>
                <w:iCs/>
                <w:lang w:val="en-ZA"/>
              </w:rPr>
              <w:t>Contractor</w:t>
            </w:r>
            <w:r>
              <w:rPr>
                <w:rFonts w:cs="Arial"/>
                <w:lang w:val="en-ZA"/>
              </w:rPr>
              <w:t>’s obligation to Provide the Services for this reason.</w:t>
            </w:r>
          </w:p>
        </w:tc>
      </w:tr>
      <w:tr w:rsidR="006F69A9" w14:paraId="4E36DF1B" w14:textId="77777777">
        <w:trPr>
          <w:gridAfter w:val="2"/>
          <w:wAfter w:w="365" w:type="dxa"/>
        </w:trPr>
        <w:tc>
          <w:tcPr>
            <w:tcW w:w="936" w:type="dxa"/>
            <w:tcBorders>
              <w:top w:val="nil"/>
              <w:bottom w:val="nil"/>
            </w:tcBorders>
            <w:shd w:val="clear" w:color="auto" w:fill="FFFFFF"/>
          </w:tcPr>
          <w:p w14:paraId="10D35C5D" w14:textId="77777777" w:rsidR="006F69A9" w:rsidRDefault="006F69A9" w:rsidP="006F69A9">
            <w:pPr>
              <w:jc w:val="right"/>
            </w:pPr>
            <w:r>
              <w:lastRenderedPageBreak/>
              <w:t>Z11.3</w:t>
            </w:r>
          </w:p>
        </w:tc>
        <w:tc>
          <w:tcPr>
            <w:tcW w:w="8504" w:type="dxa"/>
            <w:gridSpan w:val="6"/>
            <w:tcBorders>
              <w:top w:val="nil"/>
              <w:bottom w:val="nil"/>
            </w:tcBorders>
          </w:tcPr>
          <w:p w14:paraId="178B187B" w14:textId="77777777" w:rsidR="006F69A9" w:rsidRDefault="006F69A9" w:rsidP="006F69A9">
            <w:pPr>
              <w:rPr>
                <w:b/>
                <w:iCs/>
                <w:lang w:val="en-ZA"/>
              </w:rPr>
            </w:pPr>
            <w:r>
              <w:rPr>
                <w:rFonts w:cs="Arial"/>
                <w:lang w:val="en-ZA"/>
              </w:rPr>
              <w:t xml:space="preserve">If the </w:t>
            </w:r>
            <w:r>
              <w:rPr>
                <w:rFonts w:cs="Arial"/>
                <w:i/>
                <w:iCs/>
                <w:lang w:val="en-ZA"/>
              </w:rPr>
              <w:t>Employer</w:t>
            </w:r>
            <w:r>
              <w:rPr>
                <w:rFonts w:cs="Arial"/>
                <w:lang w:val="en-ZA"/>
              </w:rPr>
              <w:t xml:space="preserve"> terminates the </w:t>
            </w:r>
            <w:r>
              <w:rPr>
                <w:rFonts w:cs="Arial"/>
                <w:i/>
                <w:iCs/>
                <w:lang w:val="en-ZA"/>
              </w:rPr>
              <w:t>Contractor</w:t>
            </w:r>
            <w:r>
              <w:rPr>
                <w:rFonts w:cs="Arial"/>
                <w:lang w:val="en-ZA"/>
              </w:rPr>
              <w:t>’s obligation to Provide the Services for this reason, the amounts due on termination are those intended in core clauses 92.1 and 92.2.</w:t>
            </w:r>
          </w:p>
        </w:tc>
      </w:tr>
      <w:tr w:rsidR="006F69A9" w14:paraId="4D2733C8" w14:textId="77777777">
        <w:trPr>
          <w:gridAfter w:val="2"/>
          <w:wAfter w:w="365" w:type="dxa"/>
        </w:trPr>
        <w:tc>
          <w:tcPr>
            <w:tcW w:w="936" w:type="dxa"/>
            <w:tcBorders>
              <w:top w:val="nil"/>
              <w:bottom w:val="nil"/>
            </w:tcBorders>
            <w:shd w:val="clear" w:color="auto" w:fill="FFFFFF"/>
          </w:tcPr>
          <w:p w14:paraId="2A19E008" w14:textId="77777777" w:rsidR="006F69A9" w:rsidRDefault="006F69A9" w:rsidP="006F69A9">
            <w:pPr>
              <w:jc w:val="right"/>
            </w:pPr>
            <w:r>
              <w:t>Z11.4</w:t>
            </w:r>
          </w:p>
        </w:tc>
        <w:tc>
          <w:tcPr>
            <w:tcW w:w="8504" w:type="dxa"/>
            <w:gridSpan w:val="6"/>
            <w:tcBorders>
              <w:top w:val="nil"/>
              <w:bottom w:val="nil"/>
            </w:tcBorders>
          </w:tcPr>
          <w:p w14:paraId="3DB468D9" w14:textId="77777777" w:rsidR="006F69A9" w:rsidRDefault="006F69A9" w:rsidP="006F69A9">
            <w:pPr>
              <w:rPr>
                <w:b/>
                <w:iCs/>
                <w:lang w:val="en-ZA"/>
              </w:rPr>
            </w:pPr>
            <w:r>
              <w:rPr>
                <w:rFonts w:cs="Arial"/>
                <w:lang w:val="en-ZA"/>
              </w:rPr>
              <w:t xml:space="preserve">A Committing Party co-operates fully with any investigation pursuant to alleged Prohibited Action. Where the </w:t>
            </w:r>
            <w:r>
              <w:rPr>
                <w:rFonts w:cs="Arial"/>
                <w:i/>
                <w:lang w:val="en-ZA"/>
              </w:rPr>
              <w:t>Employer</w:t>
            </w:r>
            <w:r>
              <w:rPr>
                <w:rFonts w:cs="Arial"/>
                <w:lang w:val="en-ZA"/>
              </w:rPr>
              <w:t xml:space="preserve"> does not have a contractual bond with the Committing Party, the </w:t>
            </w:r>
            <w:r>
              <w:rPr>
                <w:rFonts w:cs="Arial"/>
                <w:i/>
                <w:lang w:val="en-ZA"/>
              </w:rPr>
              <w:t>Contractor</w:t>
            </w:r>
            <w:r>
              <w:rPr>
                <w:rFonts w:cs="Arial"/>
                <w:lang w:val="en-ZA"/>
              </w:rPr>
              <w:t xml:space="preserve"> ensures that the Committing Party co-operates fully with an investigation.</w:t>
            </w:r>
          </w:p>
        </w:tc>
      </w:tr>
    </w:tbl>
    <w:p w14:paraId="73FA6F85" w14:textId="77777777" w:rsidR="00D65738" w:rsidRDefault="00D65738">
      <w:pPr>
        <w:ind w:left="720" w:hanging="720"/>
        <w:rPr>
          <w:rFonts w:cs="Arial"/>
          <w:lang w:val="en-ZA"/>
        </w:rPr>
      </w:pPr>
    </w:p>
    <w:p w14:paraId="699548C9" w14:textId="77777777" w:rsidR="00D65738" w:rsidRDefault="00D65738">
      <w:pPr>
        <w:rPr>
          <w:rFonts w:cs="Arial"/>
        </w:rPr>
      </w:pPr>
    </w:p>
    <w:p w14:paraId="1F163072" w14:textId="77777777" w:rsidR="00D65738" w:rsidRDefault="00D65738">
      <w:pPr>
        <w:rPr>
          <w:rFonts w:cs="Arial"/>
          <w:b/>
        </w:rPr>
      </w:pPr>
      <w:r>
        <w:rPr>
          <w:rFonts w:cs="Arial"/>
          <w:b/>
        </w:rPr>
        <w:t>Z12</w:t>
      </w:r>
      <w:r>
        <w:rPr>
          <w:rFonts w:cs="Arial"/>
          <w:b/>
        </w:rPr>
        <w:tab/>
      </w:r>
      <w:r>
        <w:rPr>
          <w:rFonts w:cs="Arial"/>
          <w:b/>
        </w:rPr>
        <w:tab/>
        <w:t>Insurance</w:t>
      </w:r>
    </w:p>
    <w:p w14:paraId="314D4EB2" w14:textId="77777777" w:rsidR="00D65738" w:rsidRDefault="00D65738">
      <w:pPr>
        <w:rPr>
          <w:rFonts w:cs="Arial"/>
          <w:b/>
        </w:rPr>
      </w:pPr>
    </w:p>
    <w:p w14:paraId="7DD0CEDD" w14:textId="77777777" w:rsidR="00D65738" w:rsidRDefault="00D65738">
      <w:pPr>
        <w:tabs>
          <w:tab w:val="clear" w:pos="357"/>
        </w:tabs>
        <w:spacing w:after="200" w:line="276" w:lineRule="auto"/>
        <w:jc w:val="both"/>
        <w:rPr>
          <w:rFonts w:eastAsia="Calibri" w:cs="Arial"/>
          <w:b/>
          <w:szCs w:val="20"/>
          <w:lang w:val="en-US"/>
        </w:rPr>
      </w:pPr>
      <w:r>
        <w:rPr>
          <w:rFonts w:eastAsia="Calibri" w:cs="Arial"/>
          <w:b/>
          <w:szCs w:val="20"/>
          <w:u w:val="single"/>
          <w:lang w:val="en-US"/>
        </w:rPr>
        <w:t>Z _12_.1</w:t>
      </w:r>
      <w:r>
        <w:rPr>
          <w:rFonts w:eastAsia="Calibri" w:cs="Arial"/>
          <w:b/>
          <w:szCs w:val="20"/>
          <w:u w:val="single"/>
          <w:lang w:val="en-US"/>
        </w:rPr>
        <w:tab/>
        <w:t>Replace core clause 83 with the following:</w:t>
      </w:r>
    </w:p>
    <w:p w14:paraId="4E9CEA12" w14:textId="77777777" w:rsidR="00D65738" w:rsidRDefault="00D65738">
      <w:pPr>
        <w:tabs>
          <w:tab w:val="clear" w:pos="357"/>
        </w:tabs>
        <w:spacing w:line="240" w:lineRule="atLeast"/>
        <w:rPr>
          <w:rFonts w:cs="Arial"/>
          <w:color w:val="000000"/>
          <w:szCs w:val="20"/>
          <w:lang w:val="en-US" w:eastAsia="ja-JP"/>
        </w:rPr>
      </w:pPr>
    </w:p>
    <w:tbl>
      <w:tblPr>
        <w:tblW w:w="10672" w:type="dxa"/>
        <w:tblInd w:w="-797" w:type="dxa"/>
        <w:tblLayout w:type="fixed"/>
        <w:tblLook w:val="0000" w:firstRow="0" w:lastRow="0" w:firstColumn="0" w:lastColumn="0" w:noHBand="0" w:noVBand="0"/>
      </w:tblPr>
      <w:tblGrid>
        <w:gridCol w:w="2523"/>
        <w:gridCol w:w="721"/>
        <w:gridCol w:w="7428"/>
      </w:tblGrid>
      <w:tr w:rsidR="00D65738" w14:paraId="61A70333" w14:textId="77777777">
        <w:tc>
          <w:tcPr>
            <w:tcW w:w="2523" w:type="dxa"/>
          </w:tcPr>
          <w:p w14:paraId="74CCA30E" w14:textId="77777777" w:rsidR="00D65738" w:rsidRDefault="00D65738">
            <w:pPr>
              <w:tabs>
                <w:tab w:val="clear" w:pos="357"/>
              </w:tabs>
              <w:spacing w:after="60" w:line="240" w:lineRule="exact"/>
              <w:jc w:val="right"/>
              <w:rPr>
                <w:rFonts w:cs="Arial"/>
                <w:b/>
                <w:szCs w:val="20"/>
                <w:lang w:val="en-US"/>
              </w:rPr>
            </w:pPr>
            <w:r>
              <w:rPr>
                <w:rFonts w:cs="Arial"/>
                <w:b/>
                <w:szCs w:val="20"/>
                <w:lang w:val="en-US"/>
              </w:rPr>
              <w:t>Insurance cover</w:t>
            </w:r>
          </w:p>
        </w:tc>
        <w:tc>
          <w:tcPr>
            <w:tcW w:w="721" w:type="dxa"/>
          </w:tcPr>
          <w:p w14:paraId="69984D37" w14:textId="77777777" w:rsidR="00D65738" w:rsidRDefault="00D65738">
            <w:pPr>
              <w:tabs>
                <w:tab w:val="clear" w:pos="357"/>
              </w:tabs>
              <w:spacing w:after="60" w:line="220" w:lineRule="exact"/>
              <w:rPr>
                <w:rFonts w:cs="Arial"/>
                <w:szCs w:val="20"/>
                <w:lang w:val="en-US"/>
              </w:rPr>
            </w:pPr>
            <w:r>
              <w:rPr>
                <w:rFonts w:cs="Arial"/>
                <w:szCs w:val="20"/>
                <w:lang w:val="en-US"/>
              </w:rPr>
              <w:t>83</w:t>
            </w:r>
          </w:p>
        </w:tc>
        <w:tc>
          <w:tcPr>
            <w:tcW w:w="7428" w:type="dxa"/>
          </w:tcPr>
          <w:p w14:paraId="12D71E03" w14:textId="77777777" w:rsidR="00D65738" w:rsidRDefault="00D65738">
            <w:pPr>
              <w:tabs>
                <w:tab w:val="clear" w:pos="357"/>
              </w:tabs>
              <w:spacing w:after="60" w:line="220" w:lineRule="exact"/>
              <w:rPr>
                <w:rFonts w:cs="Arial"/>
                <w:szCs w:val="20"/>
                <w:lang w:val="en-US"/>
              </w:rPr>
            </w:pPr>
          </w:p>
        </w:tc>
      </w:tr>
      <w:tr w:rsidR="00D65738" w14:paraId="73DC67EF" w14:textId="77777777">
        <w:tc>
          <w:tcPr>
            <w:tcW w:w="2523" w:type="dxa"/>
          </w:tcPr>
          <w:p w14:paraId="5F329883" w14:textId="77777777" w:rsidR="00D65738" w:rsidRDefault="00D65738">
            <w:pPr>
              <w:tabs>
                <w:tab w:val="clear" w:pos="357"/>
              </w:tabs>
              <w:spacing w:after="60" w:line="240" w:lineRule="exact"/>
              <w:jc w:val="right"/>
              <w:rPr>
                <w:rFonts w:cs="Arial"/>
                <w:b/>
                <w:szCs w:val="20"/>
                <w:lang w:val="en-US"/>
              </w:rPr>
            </w:pPr>
          </w:p>
        </w:tc>
        <w:tc>
          <w:tcPr>
            <w:tcW w:w="721" w:type="dxa"/>
          </w:tcPr>
          <w:p w14:paraId="3311C364" w14:textId="77777777" w:rsidR="00D65738" w:rsidRDefault="00D65738">
            <w:pPr>
              <w:tabs>
                <w:tab w:val="clear" w:pos="357"/>
              </w:tabs>
              <w:spacing w:after="60" w:line="220" w:lineRule="exact"/>
              <w:rPr>
                <w:rFonts w:cs="Arial"/>
                <w:szCs w:val="20"/>
                <w:lang w:val="en-US"/>
              </w:rPr>
            </w:pPr>
            <w:r>
              <w:rPr>
                <w:rFonts w:cs="Arial"/>
                <w:szCs w:val="20"/>
                <w:lang w:val="en-US"/>
              </w:rPr>
              <w:t>83.1</w:t>
            </w:r>
          </w:p>
        </w:tc>
        <w:tc>
          <w:tcPr>
            <w:tcW w:w="7428" w:type="dxa"/>
          </w:tcPr>
          <w:p w14:paraId="4B819916" w14:textId="77777777" w:rsidR="00D65738" w:rsidRDefault="00D65738">
            <w:pPr>
              <w:tabs>
                <w:tab w:val="clear" w:pos="357"/>
              </w:tabs>
              <w:spacing w:after="60" w:line="220" w:lineRule="exact"/>
              <w:rPr>
                <w:rFonts w:cs="Arial"/>
                <w:szCs w:val="20"/>
                <w:lang w:val="en-US"/>
              </w:rPr>
            </w:pPr>
            <w:r>
              <w:rPr>
                <w:rFonts w:cs="Arial"/>
                <w:szCs w:val="20"/>
                <w:lang w:val="en-US"/>
              </w:rPr>
              <w:t>When requested by a Party, the other Party provides certificates from his insurer or broker stating that the insurances required by this contract are in force.</w:t>
            </w:r>
          </w:p>
          <w:p w14:paraId="45DABEF4" w14:textId="77777777" w:rsidR="00D65738" w:rsidRDefault="00D65738">
            <w:pPr>
              <w:tabs>
                <w:tab w:val="clear" w:pos="357"/>
              </w:tabs>
              <w:spacing w:after="60" w:line="220" w:lineRule="exact"/>
              <w:rPr>
                <w:rFonts w:cs="Arial"/>
                <w:szCs w:val="20"/>
                <w:lang w:val="en-US"/>
              </w:rPr>
            </w:pPr>
          </w:p>
        </w:tc>
      </w:tr>
      <w:tr w:rsidR="00D65738" w14:paraId="1E13C4DD" w14:textId="77777777">
        <w:tc>
          <w:tcPr>
            <w:tcW w:w="2523" w:type="dxa"/>
          </w:tcPr>
          <w:p w14:paraId="698C3F19" w14:textId="77777777" w:rsidR="00D65738" w:rsidRDefault="00D65738">
            <w:pPr>
              <w:tabs>
                <w:tab w:val="clear" w:pos="357"/>
              </w:tabs>
              <w:spacing w:after="60" w:line="240" w:lineRule="exact"/>
              <w:jc w:val="right"/>
              <w:rPr>
                <w:rFonts w:cs="Arial"/>
                <w:b/>
                <w:szCs w:val="20"/>
                <w:lang w:val="en-US"/>
              </w:rPr>
            </w:pPr>
          </w:p>
        </w:tc>
        <w:tc>
          <w:tcPr>
            <w:tcW w:w="721" w:type="dxa"/>
          </w:tcPr>
          <w:p w14:paraId="445D84EA" w14:textId="77777777" w:rsidR="00D65738" w:rsidRDefault="00D65738">
            <w:pPr>
              <w:tabs>
                <w:tab w:val="clear" w:pos="357"/>
              </w:tabs>
              <w:spacing w:after="60" w:line="220" w:lineRule="exact"/>
              <w:rPr>
                <w:rFonts w:cs="Arial"/>
                <w:szCs w:val="20"/>
                <w:lang w:val="en-US"/>
              </w:rPr>
            </w:pPr>
            <w:r>
              <w:rPr>
                <w:rFonts w:cs="Arial"/>
                <w:szCs w:val="20"/>
                <w:lang w:val="en-US"/>
              </w:rPr>
              <w:t>83.2</w:t>
            </w:r>
          </w:p>
        </w:tc>
        <w:tc>
          <w:tcPr>
            <w:tcW w:w="7428" w:type="dxa"/>
          </w:tcPr>
          <w:p w14:paraId="52C0CEE3" w14:textId="77777777" w:rsidR="00D65738" w:rsidRDefault="00D65738">
            <w:pPr>
              <w:tabs>
                <w:tab w:val="clear" w:pos="357"/>
              </w:tabs>
              <w:spacing w:after="60" w:line="220" w:lineRule="exact"/>
              <w:rPr>
                <w:rFonts w:cs="Arial"/>
                <w:szCs w:val="20"/>
                <w:lang w:val="en-ZA"/>
              </w:rPr>
            </w:pPr>
            <w:r>
              <w:rPr>
                <w:rFonts w:cs="Arial"/>
                <w:szCs w:val="20"/>
                <w:lang w:val="en-ZA"/>
              </w:rPr>
              <w:t xml:space="preserve">The </w:t>
            </w:r>
            <w:r>
              <w:rPr>
                <w:rFonts w:cs="Arial"/>
                <w:i/>
                <w:iCs/>
                <w:szCs w:val="20"/>
                <w:lang w:val="en-ZA"/>
              </w:rPr>
              <w:t>Contractor</w:t>
            </w:r>
            <w:r>
              <w:rPr>
                <w:rFonts w:cs="Arial"/>
                <w:szCs w:val="20"/>
                <w:lang w:val="en-ZA"/>
              </w:rPr>
              <w:t xml:space="preserve"> provides the insurances stated in the Insurance Table A from the </w:t>
            </w:r>
            <w:r>
              <w:rPr>
                <w:rFonts w:cs="Arial"/>
                <w:i/>
                <w:iCs/>
                <w:szCs w:val="20"/>
                <w:lang w:val="en-ZA"/>
              </w:rPr>
              <w:t xml:space="preserve">starting date </w:t>
            </w:r>
            <w:r>
              <w:rPr>
                <w:rFonts w:cs="Arial"/>
                <w:szCs w:val="20"/>
                <w:lang w:val="en-ZA"/>
              </w:rPr>
              <w:t>until the</w:t>
            </w:r>
            <w:r>
              <w:rPr>
                <w:rFonts w:eastAsia="Calibri" w:cs="Arial"/>
                <w:szCs w:val="20"/>
                <w:lang w:val="en-ZA"/>
              </w:rPr>
              <w:t xml:space="preserve"> </w:t>
            </w:r>
            <w:r>
              <w:rPr>
                <w:rFonts w:cs="Arial"/>
                <w:szCs w:val="20"/>
                <w:lang w:val="en-ZA"/>
              </w:rPr>
              <w:t>earlier of Completion and the date of the termination certificate</w:t>
            </w:r>
            <w:r>
              <w:rPr>
                <w:rFonts w:cs="Arial"/>
                <w:szCs w:val="20"/>
                <w:lang w:val="en-US"/>
              </w:rPr>
              <w:t>.</w:t>
            </w:r>
            <w:r>
              <w:rPr>
                <w:rFonts w:cs="Arial"/>
                <w:szCs w:val="20"/>
                <w:lang w:val="en-ZA"/>
              </w:rPr>
              <w:t xml:space="preserve"> </w:t>
            </w:r>
          </w:p>
          <w:p w14:paraId="49CDB80D" w14:textId="77777777" w:rsidR="00D65738" w:rsidRDefault="00D65738">
            <w:pPr>
              <w:tabs>
                <w:tab w:val="clear" w:pos="357"/>
              </w:tabs>
              <w:spacing w:after="60" w:line="220" w:lineRule="exact"/>
              <w:rPr>
                <w:rFonts w:cs="Arial"/>
                <w:szCs w:val="20"/>
                <w:lang w:val="en-ZA"/>
              </w:rPr>
            </w:pPr>
          </w:p>
          <w:tbl>
            <w:tblPr>
              <w:tblW w:w="10672" w:type="dxa"/>
              <w:tblInd w:w="0" w:type="dxa"/>
              <w:tblLayout w:type="fixed"/>
              <w:tblLook w:val="0000" w:firstRow="0" w:lastRow="0" w:firstColumn="0" w:lastColumn="0" w:noHBand="0" w:noVBand="0"/>
            </w:tblPr>
            <w:tblGrid>
              <w:gridCol w:w="10672"/>
            </w:tblGrid>
            <w:tr w:rsidR="00D65738" w14:paraId="26C007D9" w14:textId="77777777">
              <w:tc>
                <w:tcPr>
                  <w:tcW w:w="7428" w:type="dxa"/>
                </w:tcPr>
                <w:p w14:paraId="741A9F8A" w14:textId="77777777" w:rsidR="00D65738" w:rsidRDefault="00D65738">
                  <w:pPr>
                    <w:pStyle w:val="Maintext"/>
                    <w:rPr>
                      <w:rFonts w:cs="Arial"/>
                      <w:b/>
                    </w:rPr>
                  </w:pPr>
                </w:p>
                <w:p w14:paraId="3C6762A6" w14:textId="77777777" w:rsidR="00D65738" w:rsidRDefault="00D65738">
                  <w:pPr>
                    <w:pStyle w:val="Maintext"/>
                    <w:rPr>
                      <w:rFonts w:cs="Arial"/>
                      <w:b/>
                    </w:rPr>
                  </w:pPr>
                  <w:r>
                    <w:rPr>
                      <w:rFonts w:cs="Arial"/>
                      <w:b/>
                    </w:rPr>
                    <w:t>INSURANCE TABLE A</w:t>
                  </w:r>
                </w:p>
                <w:tbl>
                  <w:tblPr>
                    <w:tblW w:w="0" w:type="auto"/>
                    <w:tblInd w:w="0" w:type="dxa"/>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2798"/>
                    <w:gridCol w:w="4410"/>
                  </w:tblGrid>
                  <w:tr w:rsidR="00D65738" w14:paraId="2E78A46E" w14:textId="77777777">
                    <w:tc>
                      <w:tcPr>
                        <w:tcW w:w="2798" w:type="dxa"/>
                        <w:tcMar>
                          <w:top w:w="60" w:type="dxa"/>
                          <w:left w:w="60" w:type="dxa"/>
                          <w:right w:w="60" w:type="dxa"/>
                        </w:tcMar>
                      </w:tcPr>
                      <w:p w14:paraId="65405B56" w14:textId="77777777" w:rsidR="00D65738" w:rsidRDefault="00D65738">
                        <w:pPr>
                          <w:pStyle w:val="Maintext"/>
                          <w:rPr>
                            <w:rFonts w:cs="Arial"/>
                            <w:b/>
                            <w:szCs w:val="24"/>
                          </w:rPr>
                        </w:pPr>
                        <w:r>
                          <w:rPr>
                            <w:rFonts w:cs="Arial"/>
                            <w:b/>
                          </w:rPr>
                          <w:t>Insurance against</w:t>
                        </w:r>
                      </w:p>
                    </w:tc>
                    <w:tc>
                      <w:tcPr>
                        <w:tcW w:w="4410" w:type="dxa"/>
                        <w:tcMar>
                          <w:top w:w="60" w:type="dxa"/>
                          <w:left w:w="60" w:type="dxa"/>
                          <w:right w:w="60" w:type="dxa"/>
                        </w:tcMar>
                      </w:tcPr>
                      <w:p w14:paraId="70FCD4B2" w14:textId="77777777" w:rsidR="00D65738" w:rsidRDefault="00D65738">
                        <w:pPr>
                          <w:pStyle w:val="Maintext"/>
                          <w:rPr>
                            <w:rFonts w:cs="Arial"/>
                            <w:b/>
                            <w:szCs w:val="24"/>
                          </w:rPr>
                        </w:pPr>
                        <w:r>
                          <w:rPr>
                            <w:rFonts w:cs="Arial"/>
                            <w:b/>
                          </w:rPr>
                          <w:t>Minimum amount of cover or minimum limit of indemnity</w:t>
                        </w:r>
                      </w:p>
                    </w:tc>
                  </w:tr>
                  <w:tr w:rsidR="00D65738" w14:paraId="2E302F6F" w14:textId="77777777">
                    <w:tc>
                      <w:tcPr>
                        <w:tcW w:w="2798" w:type="dxa"/>
                        <w:tcMar>
                          <w:top w:w="60" w:type="dxa"/>
                          <w:left w:w="60" w:type="dxa"/>
                          <w:right w:w="60" w:type="dxa"/>
                        </w:tcMar>
                      </w:tcPr>
                      <w:p w14:paraId="6548DBDD" w14:textId="77777777" w:rsidR="00D65738" w:rsidRDefault="00D65738">
                        <w:pPr>
                          <w:pStyle w:val="Maintext"/>
                          <w:rPr>
                            <w:rFonts w:cs="Arial"/>
                            <w:szCs w:val="24"/>
                          </w:rPr>
                        </w:pPr>
                        <w:r>
                          <w:rPr>
                            <w:rFonts w:cs="Arial"/>
                          </w:rPr>
                          <w:t>Loss of or damage caused by the</w:t>
                        </w:r>
                        <w:r>
                          <w:rPr>
                            <w:rFonts w:cs="Arial"/>
                            <w:i/>
                            <w:iCs/>
                          </w:rPr>
                          <w:t xml:space="preserve"> Contractor</w:t>
                        </w:r>
                        <w:r>
                          <w:rPr>
                            <w:rFonts w:cs="Arial"/>
                          </w:rPr>
                          <w:t xml:space="preserve"> to the </w:t>
                        </w:r>
                        <w:r>
                          <w:rPr>
                            <w:rFonts w:cs="Arial"/>
                            <w:i/>
                            <w:iCs/>
                          </w:rPr>
                          <w:t>Employer</w:t>
                        </w:r>
                        <w:r>
                          <w:rPr>
                            <w:rFonts w:cs="Arial"/>
                          </w:rPr>
                          <w:t>’s property</w:t>
                        </w:r>
                      </w:p>
                    </w:tc>
                    <w:tc>
                      <w:tcPr>
                        <w:tcW w:w="4410" w:type="dxa"/>
                        <w:tcMar>
                          <w:top w:w="60" w:type="dxa"/>
                          <w:left w:w="60" w:type="dxa"/>
                          <w:right w:w="60" w:type="dxa"/>
                        </w:tcMar>
                      </w:tcPr>
                      <w:p w14:paraId="37278733" w14:textId="77777777" w:rsidR="00D65738" w:rsidRDefault="00D65738">
                        <w:pPr>
                          <w:pStyle w:val="Maintext"/>
                          <w:rPr>
                            <w:rFonts w:cs="Arial"/>
                            <w:lang w:val="en-GB"/>
                          </w:rPr>
                        </w:pPr>
                        <w:r>
                          <w:rPr>
                            <w:rFonts w:cs="Arial"/>
                            <w:lang w:val="en-GB"/>
                          </w:rPr>
                          <w:t xml:space="preserve">The replacement cost where not covered by the </w:t>
                        </w:r>
                        <w:r>
                          <w:rPr>
                            <w:rFonts w:cs="Arial"/>
                            <w:i/>
                            <w:lang w:val="en-GB"/>
                          </w:rPr>
                          <w:t>Employer</w:t>
                        </w:r>
                        <w:r>
                          <w:rPr>
                            <w:rFonts w:cs="Arial"/>
                            <w:lang w:val="en-GB"/>
                          </w:rPr>
                          <w:t>’s insurance.</w:t>
                        </w:r>
                      </w:p>
                      <w:p w14:paraId="027A882C" w14:textId="77777777" w:rsidR="00D65738" w:rsidRDefault="00D65738">
                        <w:pPr>
                          <w:pStyle w:val="Maintext"/>
                          <w:rPr>
                            <w:rFonts w:cs="Arial"/>
                            <w:lang w:val="en-GB"/>
                          </w:rPr>
                        </w:pPr>
                      </w:p>
                      <w:p w14:paraId="31C6AEE4" w14:textId="77777777" w:rsidR="00D65738" w:rsidRDefault="00D65738">
                        <w:pPr>
                          <w:pStyle w:val="Maintext"/>
                          <w:rPr>
                            <w:rFonts w:cs="Arial"/>
                            <w:szCs w:val="24"/>
                          </w:rPr>
                        </w:pPr>
                        <w:r>
                          <w:rPr>
                            <w:rFonts w:cs="Arial"/>
                            <w:lang w:val="en-GB"/>
                          </w:rPr>
                          <w:t xml:space="preserve">The </w:t>
                        </w:r>
                        <w:r>
                          <w:rPr>
                            <w:rFonts w:cs="Arial"/>
                            <w:i/>
                            <w:iCs/>
                            <w:lang w:val="en-GB"/>
                          </w:rPr>
                          <w:t>Employer</w:t>
                        </w:r>
                        <w:r>
                          <w:rPr>
                            <w:rFonts w:cs="Arial"/>
                            <w:lang w:val="en-GB"/>
                          </w:rPr>
                          <w:t xml:space="preserve">’s policy deductible as at Contract Date, where covered by the </w:t>
                        </w:r>
                        <w:r>
                          <w:rPr>
                            <w:rFonts w:cs="Arial"/>
                            <w:i/>
                            <w:lang w:val="en-GB"/>
                          </w:rPr>
                          <w:t>Employer</w:t>
                        </w:r>
                        <w:r>
                          <w:rPr>
                            <w:rFonts w:cs="Arial"/>
                            <w:lang w:val="en-GB"/>
                          </w:rPr>
                          <w:t>’s insurance.</w:t>
                        </w:r>
                      </w:p>
                    </w:tc>
                  </w:tr>
                  <w:tr w:rsidR="00D65738" w14:paraId="5D48EBA1" w14:textId="77777777">
                    <w:tc>
                      <w:tcPr>
                        <w:tcW w:w="2798" w:type="dxa"/>
                        <w:tcMar>
                          <w:top w:w="60" w:type="dxa"/>
                          <w:left w:w="60" w:type="dxa"/>
                          <w:right w:w="60" w:type="dxa"/>
                        </w:tcMar>
                      </w:tcPr>
                      <w:p w14:paraId="09986E33" w14:textId="77777777" w:rsidR="00D65738" w:rsidRDefault="00D65738">
                        <w:pPr>
                          <w:pStyle w:val="Maintext"/>
                          <w:rPr>
                            <w:rFonts w:cs="Arial"/>
                            <w:szCs w:val="24"/>
                          </w:rPr>
                        </w:pPr>
                        <w:r>
                          <w:rPr>
                            <w:rFonts w:cs="Arial"/>
                          </w:rPr>
                          <w:t>Loss of or damage to Plant and Materials</w:t>
                        </w:r>
                      </w:p>
                    </w:tc>
                    <w:tc>
                      <w:tcPr>
                        <w:tcW w:w="4410" w:type="dxa"/>
                        <w:tcMar>
                          <w:top w:w="60" w:type="dxa"/>
                          <w:left w:w="60" w:type="dxa"/>
                          <w:right w:w="60" w:type="dxa"/>
                        </w:tcMar>
                      </w:tcPr>
                      <w:p w14:paraId="37C848D5" w14:textId="77777777" w:rsidR="00D65738" w:rsidRDefault="00D65738">
                        <w:pPr>
                          <w:pStyle w:val="Maintext"/>
                          <w:rPr>
                            <w:rFonts w:cs="Arial"/>
                          </w:rPr>
                        </w:pPr>
                        <w:r>
                          <w:rPr>
                            <w:rFonts w:cs="Arial"/>
                          </w:rPr>
                          <w:t xml:space="preserve">The replacement cost where not covered by the </w:t>
                        </w:r>
                        <w:r>
                          <w:rPr>
                            <w:rFonts w:cs="Arial"/>
                            <w:i/>
                          </w:rPr>
                          <w:t>Employer</w:t>
                        </w:r>
                        <w:r>
                          <w:rPr>
                            <w:rFonts w:cs="Arial"/>
                          </w:rPr>
                          <w:t>’s insurance.</w:t>
                        </w:r>
                      </w:p>
                      <w:p w14:paraId="199EF6F6" w14:textId="77777777" w:rsidR="00D65738" w:rsidRDefault="00D65738">
                        <w:pPr>
                          <w:pStyle w:val="Maintext"/>
                          <w:rPr>
                            <w:rFonts w:cs="Arial"/>
                          </w:rPr>
                        </w:pPr>
                      </w:p>
                      <w:p w14:paraId="0274FE35" w14:textId="77777777" w:rsidR="00D65738" w:rsidRDefault="00D65738">
                        <w:pPr>
                          <w:pStyle w:val="Maintext"/>
                          <w:rPr>
                            <w:rFonts w:cs="Arial"/>
                            <w:szCs w:val="24"/>
                          </w:rPr>
                        </w:pPr>
                        <w:r>
                          <w:rPr>
                            <w:rFonts w:cs="Arial"/>
                          </w:rPr>
                          <w:t xml:space="preserve">The </w:t>
                        </w:r>
                        <w:r>
                          <w:rPr>
                            <w:rFonts w:cs="Arial"/>
                            <w:i/>
                            <w:iCs/>
                          </w:rPr>
                          <w:t>Employer</w:t>
                        </w:r>
                        <w:r>
                          <w:rPr>
                            <w:rFonts w:cs="Arial"/>
                          </w:rPr>
                          <w:t xml:space="preserve">’s policy deductible as at Contract Date, where covered by the </w:t>
                        </w:r>
                        <w:r>
                          <w:rPr>
                            <w:rFonts w:cs="Arial"/>
                            <w:i/>
                          </w:rPr>
                          <w:t>Employer</w:t>
                        </w:r>
                        <w:r>
                          <w:rPr>
                            <w:rFonts w:cs="Arial"/>
                          </w:rPr>
                          <w:t>’s insurance.</w:t>
                        </w:r>
                      </w:p>
                    </w:tc>
                  </w:tr>
                  <w:tr w:rsidR="00D65738" w14:paraId="25A7E941" w14:textId="77777777">
                    <w:tc>
                      <w:tcPr>
                        <w:tcW w:w="2798" w:type="dxa"/>
                        <w:tcMar>
                          <w:top w:w="60" w:type="dxa"/>
                          <w:left w:w="60" w:type="dxa"/>
                          <w:right w:w="60" w:type="dxa"/>
                        </w:tcMar>
                      </w:tcPr>
                      <w:p w14:paraId="5184580E" w14:textId="77777777" w:rsidR="00D65738" w:rsidRDefault="00D65738">
                        <w:pPr>
                          <w:pStyle w:val="Maintext"/>
                          <w:rPr>
                            <w:rFonts w:cs="Arial"/>
                          </w:rPr>
                        </w:pPr>
                        <w:r>
                          <w:rPr>
                            <w:rFonts w:cs="Arial"/>
                            <w:lang w:val="en-GB"/>
                          </w:rPr>
                          <w:t>Loss of or damage to Equipment</w:t>
                        </w:r>
                      </w:p>
                    </w:tc>
                    <w:tc>
                      <w:tcPr>
                        <w:tcW w:w="4410" w:type="dxa"/>
                        <w:tcMar>
                          <w:top w:w="60" w:type="dxa"/>
                          <w:left w:w="60" w:type="dxa"/>
                          <w:right w:w="60" w:type="dxa"/>
                        </w:tcMar>
                      </w:tcPr>
                      <w:p w14:paraId="5D32F663" w14:textId="77777777" w:rsidR="00D65738" w:rsidRDefault="00D65738">
                        <w:pPr>
                          <w:pStyle w:val="Maintext"/>
                          <w:rPr>
                            <w:rFonts w:cs="Arial"/>
                          </w:rPr>
                        </w:pPr>
                        <w:r>
                          <w:rPr>
                            <w:rFonts w:cs="Arial"/>
                          </w:rPr>
                          <w:t xml:space="preserve">The replacement cost where not covered by the </w:t>
                        </w:r>
                        <w:r>
                          <w:rPr>
                            <w:rFonts w:cs="Arial"/>
                            <w:i/>
                          </w:rPr>
                          <w:t>Employer</w:t>
                        </w:r>
                        <w:r>
                          <w:rPr>
                            <w:rFonts w:cs="Arial"/>
                          </w:rPr>
                          <w:t>’s insurance.</w:t>
                        </w:r>
                      </w:p>
                      <w:p w14:paraId="072323FD" w14:textId="77777777" w:rsidR="00D65738" w:rsidRDefault="00D65738">
                        <w:pPr>
                          <w:pStyle w:val="Maintext"/>
                          <w:rPr>
                            <w:rFonts w:cs="Arial"/>
                          </w:rPr>
                        </w:pPr>
                      </w:p>
                      <w:p w14:paraId="6A28433A" w14:textId="77777777" w:rsidR="00D65738" w:rsidRDefault="00D65738">
                        <w:pPr>
                          <w:pStyle w:val="Maintext"/>
                          <w:rPr>
                            <w:rFonts w:cs="Arial"/>
                          </w:rPr>
                        </w:pPr>
                        <w:r>
                          <w:rPr>
                            <w:rFonts w:cs="Arial"/>
                            <w:lang w:val="en-GB"/>
                          </w:rPr>
                          <w:t xml:space="preserve">The </w:t>
                        </w:r>
                        <w:r>
                          <w:rPr>
                            <w:rFonts w:cs="Arial"/>
                            <w:i/>
                            <w:iCs/>
                            <w:lang w:val="en-GB"/>
                          </w:rPr>
                          <w:t>Employer</w:t>
                        </w:r>
                        <w:r>
                          <w:rPr>
                            <w:rFonts w:cs="Arial"/>
                            <w:lang w:val="en-GB"/>
                          </w:rPr>
                          <w:t xml:space="preserve">’s policy deductible as at Contract Date, where covered by the </w:t>
                        </w:r>
                        <w:r>
                          <w:rPr>
                            <w:rFonts w:cs="Arial"/>
                            <w:i/>
                            <w:lang w:val="en-GB"/>
                          </w:rPr>
                          <w:t>Employer</w:t>
                        </w:r>
                        <w:r>
                          <w:rPr>
                            <w:rFonts w:cs="Arial"/>
                            <w:lang w:val="en-GB"/>
                          </w:rPr>
                          <w:t>’s insurance.</w:t>
                        </w:r>
                      </w:p>
                    </w:tc>
                  </w:tr>
                  <w:tr w:rsidR="00D65738" w14:paraId="40ECCF0F" w14:textId="77777777">
                    <w:tc>
                      <w:tcPr>
                        <w:tcW w:w="2798" w:type="dxa"/>
                        <w:tcMar>
                          <w:top w:w="60" w:type="dxa"/>
                          <w:left w:w="60" w:type="dxa"/>
                          <w:right w:w="60" w:type="dxa"/>
                        </w:tcMar>
                      </w:tcPr>
                      <w:p w14:paraId="35AC2CA5" w14:textId="77777777" w:rsidR="00D65738" w:rsidRDefault="00D65738">
                        <w:pPr>
                          <w:pStyle w:val="Maintext"/>
                          <w:rPr>
                            <w:rFonts w:cs="Arial"/>
                            <w:szCs w:val="24"/>
                          </w:rPr>
                        </w:pPr>
                        <w:r>
                          <w:rPr>
                            <w:rFonts w:cs="Arial"/>
                          </w:rPr>
                          <w:t xml:space="preserve">The </w:t>
                        </w:r>
                        <w:r>
                          <w:rPr>
                            <w:rFonts w:cs="Arial"/>
                            <w:i/>
                            <w:iCs/>
                          </w:rPr>
                          <w:t>Contractor</w:t>
                        </w:r>
                        <w:r>
                          <w:rPr>
                            <w:rFonts w:cs="Arial"/>
                          </w:rPr>
                          <w:t>’s liability for loss of or damage to property (except the</w:t>
                        </w:r>
                        <w:r>
                          <w:rPr>
                            <w:rFonts w:cs="Arial"/>
                            <w:i/>
                            <w:iCs/>
                          </w:rPr>
                          <w:t xml:space="preserve"> Employer</w:t>
                        </w:r>
                        <w:r>
                          <w:rPr>
                            <w:rFonts w:cs="Arial"/>
                          </w:rPr>
                          <w:t xml:space="preserve">’s property, Plant and Materials and Equipment) and liability for bodily injury to or death of a person (not an employee of the </w:t>
                        </w:r>
                        <w:r>
                          <w:rPr>
                            <w:rFonts w:cs="Arial"/>
                            <w:i/>
                            <w:iCs/>
                          </w:rPr>
                          <w:t>Contractor</w:t>
                        </w:r>
                        <w:r>
                          <w:rPr>
                            <w:rFonts w:cs="Arial"/>
                          </w:rPr>
                          <w:t xml:space="preserve">) arising from or in connection with the </w:t>
                        </w:r>
                        <w:r>
                          <w:rPr>
                            <w:rFonts w:cs="Arial"/>
                            <w:i/>
                            <w:iCs/>
                          </w:rPr>
                          <w:t>Contractor</w:t>
                        </w:r>
                        <w:r>
                          <w:rPr>
                            <w:rFonts w:cs="Arial"/>
                          </w:rPr>
                          <w:t>’s Providing the Service</w:t>
                        </w:r>
                      </w:p>
                    </w:tc>
                    <w:tc>
                      <w:tcPr>
                        <w:tcW w:w="4410" w:type="dxa"/>
                        <w:tcMar>
                          <w:top w:w="60" w:type="dxa"/>
                          <w:left w:w="60" w:type="dxa"/>
                          <w:right w:w="60" w:type="dxa"/>
                        </w:tcMar>
                      </w:tcPr>
                      <w:p w14:paraId="29397B1A" w14:textId="77777777" w:rsidR="00D65738" w:rsidRDefault="00D65738">
                        <w:pPr>
                          <w:pStyle w:val="Maintext"/>
                          <w:rPr>
                            <w:rFonts w:cs="Arial"/>
                            <w:b/>
                            <w:u w:val="single"/>
                          </w:rPr>
                        </w:pPr>
                        <w:r>
                          <w:rPr>
                            <w:rFonts w:cs="Arial"/>
                            <w:b/>
                            <w:u w:val="single"/>
                          </w:rPr>
                          <w:t>Loss of or damage to property</w:t>
                        </w:r>
                      </w:p>
                      <w:p w14:paraId="1D346106" w14:textId="77777777" w:rsidR="00D65738" w:rsidRDefault="00D65738">
                        <w:pPr>
                          <w:pStyle w:val="Maintext"/>
                          <w:rPr>
                            <w:rFonts w:cs="Arial"/>
                          </w:rPr>
                        </w:pPr>
                        <w:r>
                          <w:rPr>
                            <w:rFonts w:cs="Arial"/>
                          </w:rPr>
                          <w:t>The replacement cost</w:t>
                        </w:r>
                      </w:p>
                      <w:p w14:paraId="7D7AEF14" w14:textId="77777777" w:rsidR="00D65738" w:rsidRDefault="00D65738">
                        <w:pPr>
                          <w:pStyle w:val="Maintext"/>
                          <w:rPr>
                            <w:rFonts w:cs="Arial"/>
                            <w:b/>
                            <w:u w:val="single"/>
                          </w:rPr>
                        </w:pPr>
                      </w:p>
                      <w:p w14:paraId="7032D28A" w14:textId="77777777" w:rsidR="00D65738" w:rsidRDefault="00D65738">
                        <w:pPr>
                          <w:pStyle w:val="Maintext"/>
                          <w:rPr>
                            <w:rFonts w:cs="Arial"/>
                            <w:b/>
                            <w:u w:val="single"/>
                          </w:rPr>
                        </w:pPr>
                        <w:r>
                          <w:rPr>
                            <w:rFonts w:cs="Arial"/>
                            <w:b/>
                            <w:u w:val="single"/>
                          </w:rPr>
                          <w:t>Bodily injury to or death of a person</w:t>
                        </w:r>
                      </w:p>
                      <w:p w14:paraId="68C3F722" w14:textId="77777777" w:rsidR="00D65738" w:rsidRDefault="00D65738">
                        <w:pPr>
                          <w:pStyle w:val="Maintext"/>
                          <w:rPr>
                            <w:rFonts w:cs="Arial"/>
                          </w:rPr>
                        </w:pPr>
                        <w:r>
                          <w:rPr>
                            <w:rFonts w:cs="Arial"/>
                          </w:rPr>
                          <w:t>The amount required by the applicable law.</w:t>
                        </w:r>
                      </w:p>
                    </w:tc>
                  </w:tr>
                  <w:tr w:rsidR="00D65738" w14:paraId="603B8135" w14:textId="77777777">
                    <w:tc>
                      <w:tcPr>
                        <w:tcW w:w="2798" w:type="dxa"/>
                        <w:tcMar>
                          <w:top w:w="60" w:type="dxa"/>
                          <w:left w:w="60" w:type="dxa"/>
                          <w:right w:w="60" w:type="dxa"/>
                        </w:tcMar>
                      </w:tcPr>
                      <w:p w14:paraId="57D04804" w14:textId="77777777" w:rsidR="00D65738" w:rsidRDefault="00D65738">
                        <w:pPr>
                          <w:pStyle w:val="Maintext"/>
                          <w:rPr>
                            <w:rFonts w:cs="Arial"/>
                            <w:szCs w:val="24"/>
                          </w:rPr>
                        </w:pPr>
                        <w:r>
                          <w:rPr>
                            <w:rFonts w:cs="Arial"/>
                          </w:rPr>
                          <w:t xml:space="preserve">Liability for death of or bodily injury to employees of the </w:t>
                        </w:r>
                        <w:r>
                          <w:rPr>
                            <w:rFonts w:cs="Arial"/>
                            <w:i/>
                            <w:iCs/>
                          </w:rPr>
                          <w:t>Contractor</w:t>
                        </w:r>
                        <w:r>
                          <w:rPr>
                            <w:rFonts w:cs="Arial"/>
                          </w:rPr>
                          <w:t xml:space="preserve"> arising out of and in </w:t>
                        </w:r>
                        <w:r>
                          <w:rPr>
                            <w:rFonts w:cs="Arial"/>
                          </w:rPr>
                          <w:lastRenderedPageBreak/>
                          <w:t>the course of their employment in connection with this contract</w:t>
                        </w:r>
                      </w:p>
                    </w:tc>
                    <w:tc>
                      <w:tcPr>
                        <w:tcW w:w="4410" w:type="dxa"/>
                        <w:tcMar>
                          <w:top w:w="60" w:type="dxa"/>
                          <w:left w:w="60" w:type="dxa"/>
                          <w:right w:w="60" w:type="dxa"/>
                        </w:tcMar>
                      </w:tcPr>
                      <w:p w14:paraId="6C67ABED" w14:textId="77777777" w:rsidR="00D65738" w:rsidRDefault="00D65738">
                        <w:pPr>
                          <w:pStyle w:val="Maintext"/>
                          <w:rPr>
                            <w:rFonts w:cs="Arial"/>
                            <w:szCs w:val="24"/>
                          </w:rPr>
                        </w:pPr>
                        <w:r>
                          <w:rPr>
                            <w:rFonts w:cs="Arial"/>
                            <w:szCs w:val="24"/>
                          </w:rPr>
                          <w:lastRenderedPageBreak/>
                          <w:t>The amount required by the applicable law</w:t>
                        </w:r>
                      </w:p>
                    </w:tc>
                  </w:tr>
                </w:tbl>
                <w:p w14:paraId="65D8AD7C" w14:textId="77777777" w:rsidR="00D65738" w:rsidRDefault="00D65738">
                  <w:pPr>
                    <w:spacing w:after="200" w:line="276" w:lineRule="auto"/>
                    <w:jc w:val="both"/>
                    <w:rPr>
                      <w:rFonts w:ascii="Franklin Gothic Book" w:eastAsia="Calibri" w:hAnsi="Franklin Gothic Book" w:cs="Arial"/>
                      <w:b/>
                      <w:sz w:val="22"/>
                      <w:szCs w:val="22"/>
                      <w:u w:val="single"/>
                    </w:rPr>
                  </w:pPr>
                </w:p>
                <w:p w14:paraId="44846914" w14:textId="77777777" w:rsidR="00D65738" w:rsidRDefault="00D65738">
                  <w:pPr>
                    <w:spacing w:after="200" w:line="276" w:lineRule="auto"/>
                    <w:jc w:val="both"/>
                    <w:rPr>
                      <w:rFonts w:ascii="Franklin Gothic Book" w:hAnsi="Franklin Gothic Book" w:cs="Arial"/>
                    </w:rPr>
                  </w:pPr>
                </w:p>
              </w:tc>
            </w:tr>
          </w:tbl>
          <w:p w14:paraId="2FF9D2AB" w14:textId="77777777" w:rsidR="00D65738" w:rsidRDefault="00D65738">
            <w:pPr>
              <w:tabs>
                <w:tab w:val="clear" w:pos="357"/>
              </w:tabs>
              <w:spacing w:after="60" w:line="220" w:lineRule="exact"/>
              <w:rPr>
                <w:rFonts w:cs="Arial"/>
                <w:szCs w:val="20"/>
                <w:lang w:val="en-US"/>
              </w:rPr>
            </w:pPr>
          </w:p>
        </w:tc>
      </w:tr>
      <w:tr w:rsidR="00D65738" w14:paraId="7B9C3CD4" w14:textId="77777777">
        <w:tc>
          <w:tcPr>
            <w:tcW w:w="2523" w:type="dxa"/>
          </w:tcPr>
          <w:p w14:paraId="7774047C" w14:textId="77777777" w:rsidR="00D65738" w:rsidRDefault="00D65738">
            <w:pPr>
              <w:tabs>
                <w:tab w:val="clear" w:pos="357"/>
              </w:tabs>
              <w:spacing w:after="60" w:line="240" w:lineRule="exact"/>
              <w:jc w:val="right"/>
              <w:rPr>
                <w:rFonts w:cs="Arial"/>
                <w:b/>
                <w:szCs w:val="20"/>
                <w:lang w:val="en-US"/>
              </w:rPr>
            </w:pPr>
          </w:p>
        </w:tc>
        <w:tc>
          <w:tcPr>
            <w:tcW w:w="721" w:type="dxa"/>
          </w:tcPr>
          <w:p w14:paraId="38DCFDB6" w14:textId="77777777" w:rsidR="00D65738" w:rsidRDefault="00D65738">
            <w:pPr>
              <w:tabs>
                <w:tab w:val="clear" w:pos="357"/>
              </w:tabs>
              <w:spacing w:after="60" w:line="220" w:lineRule="exact"/>
              <w:rPr>
                <w:rFonts w:cs="Arial"/>
                <w:szCs w:val="20"/>
                <w:lang w:val="en-US"/>
              </w:rPr>
            </w:pPr>
          </w:p>
        </w:tc>
        <w:tc>
          <w:tcPr>
            <w:tcW w:w="7428" w:type="dxa"/>
          </w:tcPr>
          <w:p w14:paraId="10FE01EB" w14:textId="77777777" w:rsidR="00D65738" w:rsidRDefault="00D65738">
            <w:pPr>
              <w:tabs>
                <w:tab w:val="clear" w:pos="357"/>
              </w:tabs>
              <w:spacing w:after="120" w:line="220" w:lineRule="exact"/>
              <w:rPr>
                <w:rFonts w:cs="Arial"/>
                <w:szCs w:val="20"/>
                <w:lang w:val="en-US"/>
              </w:rPr>
            </w:pPr>
          </w:p>
        </w:tc>
      </w:tr>
      <w:tr w:rsidR="00D65738" w14:paraId="4B5E0482" w14:textId="77777777">
        <w:tc>
          <w:tcPr>
            <w:tcW w:w="2523" w:type="dxa"/>
          </w:tcPr>
          <w:p w14:paraId="33D69484" w14:textId="77777777" w:rsidR="00D65738" w:rsidRDefault="00D65738">
            <w:pPr>
              <w:tabs>
                <w:tab w:val="clear" w:pos="357"/>
              </w:tabs>
              <w:spacing w:after="60" w:line="240" w:lineRule="exact"/>
              <w:jc w:val="right"/>
              <w:rPr>
                <w:rFonts w:cs="Arial"/>
                <w:b/>
                <w:szCs w:val="20"/>
                <w:lang w:val="en-US"/>
              </w:rPr>
            </w:pPr>
          </w:p>
        </w:tc>
        <w:tc>
          <w:tcPr>
            <w:tcW w:w="721" w:type="dxa"/>
          </w:tcPr>
          <w:p w14:paraId="4A0C5D66" w14:textId="77777777" w:rsidR="00D65738" w:rsidRDefault="00D65738">
            <w:pPr>
              <w:tabs>
                <w:tab w:val="clear" w:pos="357"/>
              </w:tabs>
              <w:spacing w:after="60" w:line="220" w:lineRule="exact"/>
              <w:rPr>
                <w:rFonts w:cs="Arial"/>
                <w:szCs w:val="20"/>
                <w:lang w:val="en-US"/>
              </w:rPr>
            </w:pPr>
          </w:p>
        </w:tc>
        <w:tc>
          <w:tcPr>
            <w:tcW w:w="7428" w:type="dxa"/>
          </w:tcPr>
          <w:p w14:paraId="5767FCE7" w14:textId="77777777" w:rsidR="00D65738" w:rsidRDefault="00D65738">
            <w:pPr>
              <w:tabs>
                <w:tab w:val="clear" w:pos="357"/>
              </w:tabs>
              <w:spacing w:after="120" w:line="220" w:lineRule="exact"/>
              <w:rPr>
                <w:rFonts w:cs="Arial"/>
                <w:szCs w:val="20"/>
                <w:lang w:val="en-US"/>
              </w:rPr>
            </w:pPr>
          </w:p>
        </w:tc>
      </w:tr>
    </w:tbl>
    <w:p w14:paraId="70DFB9DA" w14:textId="77777777" w:rsidR="00D65738" w:rsidRDefault="00D65738">
      <w:pPr>
        <w:tabs>
          <w:tab w:val="clear" w:pos="357"/>
        </w:tabs>
        <w:spacing w:after="200" w:line="276" w:lineRule="auto"/>
        <w:jc w:val="both"/>
        <w:rPr>
          <w:rFonts w:eastAsia="Calibri" w:cs="Arial"/>
          <w:b/>
          <w:szCs w:val="20"/>
          <w:u w:val="single"/>
          <w:lang w:val="en-US"/>
        </w:rPr>
      </w:pPr>
    </w:p>
    <w:p w14:paraId="51E9DD1A" w14:textId="77777777" w:rsidR="00D65738" w:rsidRDefault="00D65738">
      <w:pPr>
        <w:tabs>
          <w:tab w:val="clear" w:pos="357"/>
        </w:tabs>
        <w:spacing w:after="200" w:line="276" w:lineRule="auto"/>
        <w:jc w:val="both"/>
        <w:rPr>
          <w:rFonts w:eastAsia="Calibri" w:cs="Arial"/>
          <w:b/>
          <w:szCs w:val="20"/>
          <w:u w:val="single"/>
          <w:lang w:val="en-US"/>
        </w:rPr>
      </w:pPr>
    </w:p>
    <w:p w14:paraId="13D4007F" w14:textId="77777777" w:rsidR="00D65738" w:rsidRDefault="00D65738">
      <w:pPr>
        <w:tabs>
          <w:tab w:val="clear" w:pos="357"/>
        </w:tabs>
        <w:spacing w:after="200" w:line="276" w:lineRule="auto"/>
        <w:jc w:val="both"/>
        <w:rPr>
          <w:rFonts w:eastAsia="Calibri" w:cs="Arial"/>
          <w:b/>
          <w:szCs w:val="20"/>
          <w:u w:val="single"/>
          <w:lang w:val="en-US"/>
        </w:rPr>
      </w:pPr>
    </w:p>
    <w:p w14:paraId="4723B7A4" w14:textId="77777777" w:rsidR="00D65738" w:rsidRDefault="00D65738">
      <w:pPr>
        <w:tabs>
          <w:tab w:val="clear" w:pos="357"/>
        </w:tabs>
        <w:spacing w:after="200" w:line="276" w:lineRule="auto"/>
        <w:jc w:val="both"/>
        <w:rPr>
          <w:rFonts w:eastAsia="Calibri" w:cs="Arial"/>
          <w:b/>
          <w:szCs w:val="20"/>
          <w:u w:val="single"/>
          <w:lang w:val="en-US"/>
        </w:rPr>
      </w:pPr>
      <w:r>
        <w:rPr>
          <w:rFonts w:eastAsia="Calibri" w:cs="Arial"/>
          <w:b/>
          <w:szCs w:val="20"/>
          <w:u w:val="single"/>
          <w:lang w:val="en-US"/>
        </w:rPr>
        <w:t>Z __12.2</w:t>
      </w:r>
      <w:r>
        <w:rPr>
          <w:rFonts w:eastAsia="Calibri" w:cs="Arial"/>
          <w:b/>
          <w:szCs w:val="20"/>
          <w:u w:val="single"/>
          <w:lang w:val="en-US"/>
        </w:rPr>
        <w:tab/>
        <w:t>Replace core clause 86 with the following:</w:t>
      </w:r>
    </w:p>
    <w:p w14:paraId="4048EE90" w14:textId="77777777" w:rsidR="00D65738" w:rsidRDefault="00D65738">
      <w:pPr>
        <w:tabs>
          <w:tab w:val="clear" w:pos="357"/>
        </w:tabs>
        <w:spacing w:after="200" w:line="276" w:lineRule="auto"/>
        <w:jc w:val="both"/>
        <w:rPr>
          <w:rFonts w:eastAsia="Calibri" w:cs="Arial"/>
          <w:b/>
          <w:szCs w:val="20"/>
          <w:lang w:val="en-US"/>
        </w:rPr>
      </w:pPr>
    </w:p>
    <w:tbl>
      <w:tblPr>
        <w:tblW w:w="9073" w:type="dxa"/>
        <w:tblInd w:w="-34" w:type="dxa"/>
        <w:tblLayout w:type="fixed"/>
        <w:tblLook w:val="0000" w:firstRow="0" w:lastRow="0" w:firstColumn="0" w:lastColumn="0" w:noHBand="0" w:noVBand="0"/>
      </w:tblPr>
      <w:tblGrid>
        <w:gridCol w:w="1418"/>
        <w:gridCol w:w="721"/>
        <w:gridCol w:w="6934"/>
      </w:tblGrid>
      <w:tr w:rsidR="00D65738" w14:paraId="400AE222" w14:textId="77777777">
        <w:tc>
          <w:tcPr>
            <w:tcW w:w="1418" w:type="dxa"/>
          </w:tcPr>
          <w:p w14:paraId="48F4D7F0" w14:textId="77777777" w:rsidR="00D65738" w:rsidRDefault="00D65738">
            <w:pPr>
              <w:tabs>
                <w:tab w:val="clear" w:pos="357"/>
              </w:tabs>
              <w:spacing w:after="60" w:line="240" w:lineRule="exact"/>
              <w:rPr>
                <w:rFonts w:cs="Arial"/>
                <w:b/>
                <w:szCs w:val="20"/>
                <w:lang w:val="en-US"/>
              </w:rPr>
            </w:pPr>
            <w:r>
              <w:rPr>
                <w:rFonts w:cs="Arial"/>
                <w:b/>
                <w:szCs w:val="20"/>
                <w:lang w:val="en-US"/>
              </w:rPr>
              <w:t xml:space="preserve">Insurance by the </w:t>
            </w:r>
            <w:r>
              <w:rPr>
                <w:rFonts w:cs="Arial"/>
                <w:b/>
                <w:i/>
                <w:iCs/>
                <w:szCs w:val="20"/>
                <w:lang w:val="en-US"/>
              </w:rPr>
              <w:t>Employer</w:t>
            </w:r>
          </w:p>
        </w:tc>
        <w:tc>
          <w:tcPr>
            <w:tcW w:w="721" w:type="dxa"/>
          </w:tcPr>
          <w:p w14:paraId="740CF2EB" w14:textId="77777777" w:rsidR="00D65738" w:rsidRDefault="00D65738">
            <w:pPr>
              <w:tabs>
                <w:tab w:val="clear" w:pos="357"/>
              </w:tabs>
              <w:spacing w:after="60" w:line="220" w:lineRule="exact"/>
              <w:rPr>
                <w:rFonts w:cs="Arial"/>
                <w:szCs w:val="20"/>
                <w:lang w:val="en-US"/>
              </w:rPr>
            </w:pPr>
            <w:r>
              <w:rPr>
                <w:rFonts w:cs="Arial"/>
                <w:szCs w:val="20"/>
                <w:lang w:val="en-US"/>
              </w:rPr>
              <w:t>86</w:t>
            </w:r>
          </w:p>
        </w:tc>
        <w:tc>
          <w:tcPr>
            <w:tcW w:w="6934" w:type="dxa"/>
          </w:tcPr>
          <w:p w14:paraId="2FD00E51" w14:textId="77777777" w:rsidR="00D65738" w:rsidRDefault="00D65738">
            <w:pPr>
              <w:tabs>
                <w:tab w:val="left" w:pos="34"/>
              </w:tabs>
              <w:spacing w:after="60" w:line="240" w:lineRule="exact"/>
              <w:rPr>
                <w:rFonts w:cs="Arial"/>
                <w:szCs w:val="20"/>
                <w:lang w:val="en-US"/>
              </w:rPr>
            </w:pPr>
          </w:p>
          <w:p w14:paraId="5BC21776" w14:textId="77777777" w:rsidR="00D65738" w:rsidRDefault="00D65738">
            <w:pPr>
              <w:tabs>
                <w:tab w:val="clear" w:pos="357"/>
              </w:tabs>
              <w:spacing w:after="60" w:line="220" w:lineRule="exact"/>
              <w:rPr>
                <w:rFonts w:cs="Arial"/>
                <w:szCs w:val="20"/>
                <w:lang w:val="en-US"/>
              </w:rPr>
            </w:pPr>
          </w:p>
        </w:tc>
      </w:tr>
      <w:tr w:rsidR="00D65738" w14:paraId="08C45DB9" w14:textId="77777777">
        <w:tc>
          <w:tcPr>
            <w:tcW w:w="1418" w:type="dxa"/>
          </w:tcPr>
          <w:p w14:paraId="7C920B23" w14:textId="77777777" w:rsidR="00D65738" w:rsidRDefault="00D65738">
            <w:pPr>
              <w:tabs>
                <w:tab w:val="clear" w:pos="357"/>
              </w:tabs>
              <w:spacing w:after="60" w:line="240" w:lineRule="exact"/>
              <w:rPr>
                <w:rFonts w:cs="Arial"/>
                <w:b/>
                <w:szCs w:val="20"/>
                <w:lang w:val="en-US"/>
              </w:rPr>
            </w:pPr>
          </w:p>
        </w:tc>
        <w:tc>
          <w:tcPr>
            <w:tcW w:w="721" w:type="dxa"/>
          </w:tcPr>
          <w:p w14:paraId="09C24749" w14:textId="77777777" w:rsidR="00D65738" w:rsidRDefault="00D65738">
            <w:pPr>
              <w:tabs>
                <w:tab w:val="clear" w:pos="357"/>
              </w:tabs>
              <w:spacing w:after="60" w:line="220" w:lineRule="exact"/>
              <w:rPr>
                <w:rFonts w:cs="Arial"/>
                <w:szCs w:val="20"/>
                <w:lang w:val="en-US"/>
              </w:rPr>
            </w:pPr>
            <w:r>
              <w:rPr>
                <w:rFonts w:cs="Arial"/>
                <w:szCs w:val="20"/>
                <w:lang w:val="en-US"/>
              </w:rPr>
              <w:t>86.1</w:t>
            </w:r>
          </w:p>
        </w:tc>
        <w:tc>
          <w:tcPr>
            <w:tcW w:w="6934" w:type="dxa"/>
          </w:tcPr>
          <w:p w14:paraId="7D3581E0" w14:textId="77777777" w:rsidR="00D65738" w:rsidRDefault="00D65738">
            <w:pPr>
              <w:tabs>
                <w:tab w:val="left" w:pos="34"/>
              </w:tabs>
              <w:spacing w:after="60" w:line="240" w:lineRule="exact"/>
              <w:rPr>
                <w:rFonts w:cs="Arial"/>
                <w:szCs w:val="20"/>
                <w:lang w:val="en-US"/>
              </w:rPr>
            </w:pPr>
            <w:r>
              <w:rPr>
                <w:rFonts w:cs="Arial"/>
                <w:szCs w:val="20"/>
                <w:lang w:val="en-US"/>
              </w:rPr>
              <w:t xml:space="preserve">The </w:t>
            </w:r>
            <w:r>
              <w:rPr>
                <w:rFonts w:cs="Arial"/>
                <w:i/>
                <w:szCs w:val="20"/>
                <w:lang w:val="en-US"/>
              </w:rPr>
              <w:t>Employer</w:t>
            </w:r>
            <w:r>
              <w:rPr>
                <w:rFonts w:cs="Arial"/>
                <w:szCs w:val="20"/>
                <w:lang w:val="en-US"/>
              </w:rPr>
              <w:t xml:space="preserve"> provides the insurances stated in the Insurance Table B</w:t>
            </w:r>
          </w:p>
        </w:tc>
      </w:tr>
      <w:tr w:rsidR="00D65738" w14:paraId="00F137A7" w14:textId="77777777">
        <w:tc>
          <w:tcPr>
            <w:tcW w:w="1418" w:type="dxa"/>
          </w:tcPr>
          <w:p w14:paraId="704C32AF" w14:textId="77777777" w:rsidR="00D65738" w:rsidRDefault="00D65738">
            <w:pPr>
              <w:tabs>
                <w:tab w:val="clear" w:pos="357"/>
              </w:tabs>
              <w:spacing w:after="60" w:line="240" w:lineRule="exact"/>
              <w:rPr>
                <w:rFonts w:cs="Arial"/>
                <w:b/>
                <w:szCs w:val="20"/>
                <w:lang w:val="en-US"/>
              </w:rPr>
            </w:pPr>
          </w:p>
        </w:tc>
        <w:tc>
          <w:tcPr>
            <w:tcW w:w="721" w:type="dxa"/>
          </w:tcPr>
          <w:p w14:paraId="3641516C" w14:textId="77777777" w:rsidR="00D65738" w:rsidRDefault="00D65738">
            <w:pPr>
              <w:tabs>
                <w:tab w:val="clear" w:pos="357"/>
              </w:tabs>
              <w:spacing w:after="60" w:line="220" w:lineRule="exact"/>
              <w:rPr>
                <w:rFonts w:cs="Arial"/>
                <w:szCs w:val="20"/>
                <w:lang w:val="en-US"/>
              </w:rPr>
            </w:pPr>
          </w:p>
        </w:tc>
        <w:tc>
          <w:tcPr>
            <w:tcW w:w="6934" w:type="dxa"/>
          </w:tcPr>
          <w:p w14:paraId="02DD5ACE" w14:textId="77777777" w:rsidR="00D65738" w:rsidRDefault="00D65738">
            <w:pPr>
              <w:tabs>
                <w:tab w:val="left" w:pos="34"/>
              </w:tabs>
              <w:spacing w:after="60" w:line="240" w:lineRule="exact"/>
              <w:rPr>
                <w:rFonts w:cs="Arial"/>
                <w:szCs w:val="20"/>
                <w:lang w:val="en-US"/>
              </w:rPr>
            </w:pPr>
          </w:p>
        </w:tc>
      </w:tr>
      <w:tr w:rsidR="00D65738" w14:paraId="343E7246" w14:textId="77777777">
        <w:tc>
          <w:tcPr>
            <w:tcW w:w="1418" w:type="dxa"/>
          </w:tcPr>
          <w:p w14:paraId="40F0B898" w14:textId="77777777" w:rsidR="00D65738" w:rsidRDefault="00D65738">
            <w:pPr>
              <w:tabs>
                <w:tab w:val="clear" w:pos="357"/>
              </w:tabs>
              <w:spacing w:after="60" w:line="240" w:lineRule="exact"/>
              <w:rPr>
                <w:rFonts w:cs="Arial"/>
                <w:b/>
                <w:szCs w:val="20"/>
                <w:lang w:val="en-US"/>
              </w:rPr>
            </w:pPr>
          </w:p>
        </w:tc>
        <w:tc>
          <w:tcPr>
            <w:tcW w:w="721" w:type="dxa"/>
          </w:tcPr>
          <w:p w14:paraId="6DE66F29" w14:textId="77777777" w:rsidR="00D65738" w:rsidRDefault="00D65738">
            <w:pPr>
              <w:tabs>
                <w:tab w:val="clear" w:pos="357"/>
              </w:tabs>
              <w:spacing w:after="60" w:line="220" w:lineRule="exact"/>
              <w:rPr>
                <w:rFonts w:cs="Arial"/>
                <w:szCs w:val="20"/>
                <w:lang w:val="en-US"/>
              </w:rPr>
            </w:pPr>
          </w:p>
        </w:tc>
        <w:tc>
          <w:tcPr>
            <w:tcW w:w="6934" w:type="dxa"/>
          </w:tcPr>
          <w:p w14:paraId="3C435DB9" w14:textId="77777777" w:rsidR="00D65738" w:rsidRDefault="00D65738">
            <w:pPr>
              <w:tabs>
                <w:tab w:val="left" w:pos="34"/>
              </w:tabs>
              <w:spacing w:after="60" w:line="240" w:lineRule="exact"/>
              <w:rPr>
                <w:rFonts w:cs="Arial"/>
                <w:szCs w:val="20"/>
                <w:lang w:val="en-US"/>
              </w:rPr>
            </w:pPr>
            <w:r>
              <w:rPr>
                <w:rFonts w:cs="Arial"/>
                <w:b/>
                <w:szCs w:val="20"/>
                <w:lang w:val="en-US"/>
              </w:rPr>
              <w:t>INSURANCE TABLE B</w:t>
            </w:r>
          </w:p>
          <w:p w14:paraId="7F6F5659" w14:textId="77777777" w:rsidR="00D65738" w:rsidRDefault="00D65738">
            <w:pPr>
              <w:tabs>
                <w:tab w:val="left" w:pos="34"/>
              </w:tabs>
              <w:spacing w:after="60" w:line="240" w:lineRule="exact"/>
              <w:rPr>
                <w:rFonts w:cs="Arial"/>
                <w:b/>
                <w:szCs w:val="20"/>
                <w:lang w:val="en-US"/>
              </w:rPr>
            </w:pPr>
          </w:p>
          <w:tbl>
            <w:tblPr>
              <w:tblW w:w="7208" w:type="dxa"/>
              <w:tblInd w:w="0" w:type="dxa"/>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2845"/>
              <w:gridCol w:w="4363"/>
            </w:tblGrid>
            <w:tr w:rsidR="00D65738" w14:paraId="4685583E" w14:textId="77777777">
              <w:tc>
                <w:tcPr>
                  <w:tcW w:w="2845" w:type="dxa"/>
                  <w:tcMar>
                    <w:top w:w="60" w:type="dxa"/>
                    <w:left w:w="60" w:type="dxa"/>
                    <w:right w:w="60" w:type="dxa"/>
                  </w:tcMar>
                </w:tcPr>
                <w:p w14:paraId="6D5093DC" w14:textId="77777777" w:rsidR="00D65738" w:rsidRDefault="00D65738">
                  <w:pPr>
                    <w:tabs>
                      <w:tab w:val="left" w:pos="34"/>
                    </w:tabs>
                    <w:spacing w:after="60" w:line="240" w:lineRule="exact"/>
                    <w:rPr>
                      <w:rFonts w:cs="Arial"/>
                      <w:b/>
                      <w:szCs w:val="20"/>
                      <w:lang w:val="en-US"/>
                    </w:rPr>
                  </w:pPr>
                  <w:r>
                    <w:rPr>
                      <w:rFonts w:cs="Arial"/>
                      <w:b/>
                      <w:szCs w:val="20"/>
                      <w:lang w:val="en-US"/>
                    </w:rPr>
                    <w:t>Insurance against or name of policy</w:t>
                  </w:r>
                </w:p>
              </w:tc>
              <w:tc>
                <w:tcPr>
                  <w:tcW w:w="4363" w:type="dxa"/>
                  <w:tcMar>
                    <w:top w:w="60" w:type="dxa"/>
                    <w:left w:w="60" w:type="dxa"/>
                    <w:right w:w="60" w:type="dxa"/>
                  </w:tcMar>
                </w:tcPr>
                <w:p w14:paraId="47453EC1" w14:textId="77777777" w:rsidR="00D65738" w:rsidRDefault="00D65738">
                  <w:pPr>
                    <w:tabs>
                      <w:tab w:val="left" w:pos="34"/>
                    </w:tabs>
                    <w:spacing w:after="60" w:line="240" w:lineRule="exact"/>
                    <w:rPr>
                      <w:rFonts w:cs="Arial"/>
                      <w:b/>
                      <w:szCs w:val="20"/>
                      <w:lang w:val="en-US"/>
                    </w:rPr>
                  </w:pPr>
                  <w:r>
                    <w:rPr>
                      <w:rFonts w:cs="Arial"/>
                      <w:b/>
                      <w:szCs w:val="20"/>
                      <w:lang w:val="en-US"/>
                    </w:rPr>
                    <w:t>Minimum amount of cover or minimum limit of indemnity</w:t>
                  </w:r>
                </w:p>
              </w:tc>
            </w:tr>
            <w:tr w:rsidR="00D65738" w14:paraId="011DB8A0" w14:textId="77777777">
              <w:tc>
                <w:tcPr>
                  <w:tcW w:w="2845" w:type="dxa"/>
                  <w:tcMar>
                    <w:top w:w="60" w:type="dxa"/>
                    <w:left w:w="60" w:type="dxa"/>
                    <w:right w:w="60" w:type="dxa"/>
                  </w:tcMar>
                </w:tcPr>
                <w:p w14:paraId="04970C1B" w14:textId="77777777" w:rsidR="00D65738" w:rsidRDefault="00D65738">
                  <w:pPr>
                    <w:tabs>
                      <w:tab w:val="left" w:pos="34"/>
                    </w:tabs>
                    <w:spacing w:after="60" w:line="240" w:lineRule="exact"/>
                    <w:rPr>
                      <w:rFonts w:cs="Arial"/>
                      <w:szCs w:val="20"/>
                      <w:lang w:val="en-US"/>
                    </w:rPr>
                  </w:pPr>
                  <w:r>
                    <w:rPr>
                      <w:rFonts w:cs="Arial"/>
                      <w:szCs w:val="20"/>
                      <w:lang w:val="en-US"/>
                    </w:rPr>
                    <w:t>Assets All Risk</w:t>
                  </w:r>
                </w:p>
              </w:tc>
              <w:tc>
                <w:tcPr>
                  <w:tcW w:w="4363" w:type="dxa"/>
                  <w:tcMar>
                    <w:top w:w="60" w:type="dxa"/>
                    <w:left w:w="60" w:type="dxa"/>
                    <w:right w:w="60" w:type="dxa"/>
                  </w:tcMar>
                </w:tcPr>
                <w:p w14:paraId="31B82986" w14:textId="77777777" w:rsidR="00D65738" w:rsidRDefault="00D65738">
                  <w:pPr>
                    <w:tabs>
                      <w:tab w:val="left" w:pos="34"/>
                    </w:tabs>
                    <w:spacing w:after="60" w:line="240" w:lineRule="exact"/>
                    <w:rPr>
                      <w:rFonts w:cs="Arial"/>
                      <w:szCs w:val="20"/>
                      <w:lang w:val="en-US"/>
                    </w:rPr>
                  </w:pPr>
                  <w:r>
                    <w:rPr>
                      <w:rFonts w:cs="Arial"/>
                      <w:szCs w:val="20"/>
                      <w:lang w:val="en-US"/>
                    </w:rPr>
                    <w:t>Per the insurance policy document</w:t>
                  </w:r>
                </w:p>
              </w:tc>
            </w:tr>
            <w:tr w:rsidR="00D65738" w14:paraId="1B9CD7F2" w14:textId="77777777">
              <w:tc>
                <w:tcPr>
                  <w:tcW w:w="2845" w:type="dxa"/>
                  <w:tcMar>
                    <w:top w:w="60" w:type="dxa"/>
                    <w:left w:w="60" w:type="dxa"/>
                    <w:right w:w="60" w:type="dxa"/>
                  </w:tcMar>
                </w:tcPr>
                <w:p w14:paraId="6C40756A" w14:textId="77777777" w:rsidR="00D65738" w:rsidRDefault="00D65738">
                  <w:pPr>
                    <w:tabs>
                      <w:tab w:val="left" w:pos="34"/>
                    </w:tabs>
                    <w:spacing w:after="60" w:line="240" w:lineRule="exact"/>
                    <w:rPr>
                      <w:rFonts w:cs="Arial"/>
                      <w:szCs w:val="20"/>
                      <w:lang w:val="en-US"/>
                    </w:rPr>
                  </w:pPr>
                  <w:r>
                    <w:rPr>
                      <w:rFonts w:cs="Arial"/>
                      <w:szCs w:val="20"/>
                      <w:lang w:val="en-US"/>
                    </w:rPr>
                    <w:t>Contract Works insurance</w:t>
                  </w:r>
                </w:p>
              </w:tc>
              <w:tc>
                <w:tcPr>
                  <w:tcW w:w="4363" w:type="dxa"/>
                  <w:tcMar>
                    <w:top w:w="60" w:type="dxa"/>
                    <w:left w:w="60" w:type="dxa"/>
                    <w:right w:w="60" w:type="dxa"/>
                  </w:tcMar>
                </w:tcPr>
                <w:p w14:paraId="7FE5528D" w14:textId="77777777" w:rsidR="00D65738" w:rsidRDefault="00D65738">
                  <w:pPr>
                    <w:tabs>
                      <w:tab w:val="left" w:pos="34"/>
                    </w:tabs>
                    <w:spacing w:after="60" w:line="240" w:lineRule="exact"/>
                    <w:rPr>
                      <w:rFonts w:cs="Arial"/>
                      <w:szCs w:val="20"/>
                      <w:lang w:val="en-US"/>
                    </w:rPr>
                  </w:pPr>
                  <w:r>
                    <w:rPr>
                      <w:rFonts w:cs="Arial"/>
                      <w:szCs w:val="20"/>
                      <w:lang w:val="en-US"/>
                    </w:rPr>
                    <w:t>Per the insurance policy document</w:t>
                  </w:r>
                </w:p>
              </w:tc>
            </w:tr>
            <w:tr w:rsidR="00D65738" w14:paraId="33C6F20D" w14:textId="77777777">
              <w:tc>
                <w:tcPr>
                  <w:tcW w:w="2845" w:type="dxa"/>
                  <w:tcMar>
                    <w:top w:w="60" w:type="dxa"/>
                    <w:left w:w="60" w:type="dxa"/>
                    <w:right w:w="60" w:type="dxa"/>
                  </w:tcMar>
                </w:tcPr>
                <w:p w14:paraId="6B1527F8" w14:textId="77777777" w:rsidR="00D65738" w:rsidRDefault="00D65738">
                  <w:pPr>
                    <w:tabs>
                      <w:tab w:val="left" w:pos="34"/>
                    </w:tabs>
                    <w:spacing w:after="60" w:line="240" w:lineRule="exact"/>
                    <w:rPr>
                      <w:rFonts w:cs="Arial"/>
                      <w:szCs w:val="20"/>
                      <w:lang w:val="en-US"/>
                    </w:rPr>
                  </w:pPr>
                  <w:r>
                    <w:rPr>
                      <w:rFonts w:cs="Arial"/>
                      <w:szCs w:val="20"/>
                      <w:lang w:val="en-US"/>
                    </w:rPr>
                    <w:t>Environmental Liability</w:t>
                  </w:r>
                </w:p>
              </w:tc>
              <w:tc>
                <w:tcPr>
                  <w:tcW w:w="4363" w:type="dxa"/>
                  <w:tcMar>
                    <w:top w:w="60" w:type="dxa"/>
                    <w:left w:w="60" w:type="dxa"/>
                    <w:right w:w="60" w:type="dxa"/>
                  </w:tcMar>
                </w:tcPr>
                <w:p w14:paraId="25AB32C2" w14:textId="77777777" w:rsidR="00D65738" w:rsidRDefault="00D65738">
                  <w:pPr>
                    <w:tabs>
                      <w:tab w:val="left" w:pos="34"/>
                    </w:tabs>
                    <w:spacing w:after="60" w:line="240" w:lineRule="exact"/>
                    <w:rPr>
                      <w:rFonts w:cs="Arial"/>
                      <w:szCs w:val="20"/>
                      <w:lang w:val="en-US"/>
                    </w:rPr>
                  </w:pPr>
                  <w:r>
                    <w:rPr>
                      <w:rFonts w:cs="Arial"/>
                      <w:szCs w:val="20"/>
                      <w:lang w:val="en-US"/>
                    </w:rPr>
                    <w:t>Per the insurance policy document</w:t>
                  </w:r>
                </w:p>
              </w:tc>
            </w:tr>
            <w:tr w:rsidR="00D65738" w14:paraId="56FB511E" w14:textId="77777777">
              <w:tc>
                <w:tcPr>
                  <w:tcW w:w="2845" w:type="dxa"/>
                  <w:tcMar>
                    <w:top w:w="60" w:type="dxa"/>
                    <w:left w:w="60" w:type="dxa"/>
                    <w:right w:w="60" w:type="dxa"/>
                  </w:tcMar>
                </w:tcPr>
                <w:p w14:paraId="7240B1B0" w14:textId="77777777" w:rsidR="00D65738" w:rsidRDefault="00D65738">
                  <w:pPr>
                    <w:tabs>
                      <w:tab w:val="left" w:pos="34"/>
                    </w:tabs>
                    <w:spacing w:after="60" w:line="240" w:lineRule="exact"/>
                    <w:rPr>
                      <w:rFonts w:cs="Arial"/>
                      <w:szCs w:val="20"/>
                      <w:lang w:val="en-US"/>
                    </w:rPr>
                  </w:pPr>
                  <w:r>
                    <w:rPr>
                      <w:rFonts w:cs="Arial"/>
                      <w:szCs w:val="20"/>
                      <w:lang w:val="en-US"/>
                    </w:rPr>
                    <w:t>General and Public Liability</w:t>
                  </w:r>
                </w:p>
              </w:tc>
              <w:tc>
                <w:tcPr>
                  <w:tcW w:w="4363" w:type="dxa"/>
                  <w:tcMar>
                    <w:top w:w="60" w:type="dxa"/>
                    <w:left w:w="60" w:type="dxa"/>
                    <w:right w:w="60" w:type="dxa"/>
                  </w:tcMar>
                </w:tcPr>
                <w:p w14:paraId="36EDAC64" w14:textId="77777777" w:rsidR="00D65738" w:rsidRDefault="00D65738">
                  <w:pPr>
                    <w:tabs>
                      <w:tab w:val="left" w:pos="34"/>
                    </w:tabs>
                    <w:spacing w:after="60" w:line="240" w:lineRule="exact"/>
                    <w:rPr>
                      <w:rFonts w:cs="Arial"/>
                      <w:szCs w:val="20"/>
                      <w:lang w:val="en-US"/>
                    </w:rPr>
                  </w:pPr>
                  <w:r>
                    <w:rPr>
                      <w:rFonts w:cs="Arial"/>
                      <w:szCs w:val="20"/>
                      <w:lang w:val="en-US"/>
                    </w:rPr>
                    <w:t>Per the insurance policy document</w:t>
                  </w:r>
                </w:p>
              </w:tc>
            </w:tr>
            <w:tr w:rsidR="00D65738" w14:paraId="708C0B9A" w14:textId="77777777">
              <w:tc>
                <w:tcPr>
                  <w:tcW w:w="2845" w:type="dxa"/>
                  <w:tcMar>
                    <w:top w:w="60" w:type="dxa"/>
                    <w:left w:w="60" w:type="dxa"/>
                    <w:right w:w="60" w:type="dxa"/>
                  </w:tcMar>
                </w:tcPr>
                <w:p w14:paraId="0263CF1C" w14:textId="77777777" w:rsidR="00D65738" w:rsidRDefault="00D65738">
                  <w:pPr>
                    <w:tabs>
                      <w:tab w:val="left" w:pos="34"/>
                    </w:tabs>
                    <w:spacing w:after="60" w:line="240" w:lineRule="exact"/>
                    <w:rPr>
                      <w:rFonts w:cs="Arial"/>
                      <w:szCs w:val="20"/>
                      <w:lang w:val="en-US"/>
                    </w:rPr>
                  </w:pPr>
                  <w:r>
                    <w:rPr>
                      <w:rFonts w:cs="Arial"/>
                      <w:szCs w:val="20"/>
                      <w:lang w:val="en-US"/>
                    </w:rPr>
                    <w:t>Transportation (Marine)</w:t>
                  </w:r>
                </w:p>
              </w:tc>
              <w:tc>
                <w:tcPr>
                  <w:tcW w:w="4363" w:type="dxa"/>
                  <w:tcMar>
                    <w:top w:w="60" w:type="dxa"/>
                    <w:left w:w="60" w:type="dxa"/>
                    <w:right w:w="60" w:type="dxa"/>
                  </w:tcMar>
                </w:tcPr>
                <w:p w14:paraId="4A0D052A" w14:textId="77777777" w:rsidR="00D65738" w:rsidRDefault="00D65738">
                  <w:pPr>
                    <w:tabs>
                      <w:tab w:val="left" w:pos="34"/>
                    </w:tabs>
                    <w:spacing w:after="60" w:line="240" w:lineRule="exact"/>
                    <w:rPr>
                      <w:rFonts w:cs="Arial"/>
                      <w:szCs w:val="20"/>
                      <w:lang w:val="en-US"/>
                    </w:rPr>
                  </w:pPr>
                  <w:r>
                    <w:rPr>
                      <w:rFonts w:cs="Arial"/>
                      <w:szCs w:val="20"/>
                      <w:lang w:val="en-US"/>
                    </w:rPr>
                    <w:t>Per the insurance policy document</w:t>
                  </w:r>
                </w:p>
              </w:tc>
            </w:tr>
            <w:tr w:rsidR="00D65738" w14:paraId="54C678B7" w14:textId="77777777">
              <w:tc>
                <w:tcPr>
                  <w:tcW w:w="2845" w:type="dxa"/>
                  <w:tcMar>
                    <w:top w:w="60" w:type="dxa"/>
                    <w:left w:w="60" w:type="dxa"/>
                    <w:right w:w="60" w:type="dxa"/>
                  </w:tcMar>
                </w:tcPr>
                <w:p w14:paraId="47A600A4" w14:textId="77777777" w:rsidR="00D65738" w:rsidRDefault="00D65738">
                  <w:pPr>
                    <w:tabs>
                      <w:tab w:val="left" w:pos="34"/>
                    </w:tabs>
                    <w:spacing w:after="60" w:line="240" w:lineRule="exact"/>
                    <w:rPr>
                      <w:rFonts w:cs="Arial"/>
                      <w:szCs w:val="20"/>
                      <w:lang w:val="en-US"/>
                    </w:rPr>
                  </w:pPr>
                  <w:r>
                    <w:rPr>
                      <w:rFonts w:cs="Arial"/>
                      <w:szCs w:val="20"/>
                      <w:lang w:val="en-US"/>
                    </w:rPr>
                    <w:t>Motor Fleet and Mobile Plant</w:t>
                  </w:r>
                </w:p>
              </w:tc>
              <w:tc>
                <w:tcPr>
                  <w:tcW w:w="4363" w:type="dxa"/>
                  <w:tcMar>
                    <w:top w:w="60" w:type="dxa"/>
                    <w:left w:w="60" w:type="dxa"/>
                    <w:right w:w="60" w:type="dxa"/>
                  </w:tcMar>
                </w:tcPr>
                <w:p w14:paraId="46736A6C" w14:textId="77777777" w:rsidR="00D65738" w:rsidRDefault="00D65738">
                  <w:pPr>
                    <w:tabs>
                      <w:tab w:val="left" w:pos="34"/>
                    </w:tabs>
                    <w:spacing w:after="60" w:line="240" w:lineRule="exact"/>
                    <w:rPr>
                      <w:rFonts w:cs="Arial"/>
                      <w:szCs w:val="20"/>
                      <w:lang w:val="en-US"/>
                    </w:rPr>
                  </w:pPr>
                  <w:r>
                    <w:rPr>
                      <w:rFonts w:cs="Arial"/>
                      <w:szCs w:val="20"/>
                      <w:lang w:val="en-US"/>
                    </w:rPr>
                    <w:t>Per the insurance policy document</w:t>
                  </w:r>
                </w:p>
              </w:tc>
            </w:tr>
            <w:tr w:rsidR="00D65738" w14:paraId="7755094A" w14:textId="77777777">
              <w:tc>
                <w:tcPr>
                  <w:tcW w:w="2845" w:type="dxa"/>
                  <w:tcMar>
                    <w:top w:w="60" w:type="dxa"/>
                    <w:left w:w="60" w:type="dxa"/>
                    <w:right w:w="60" w:type="dxa"/>
                  </w:tcMar>
                </w:tcPr>
                <w:p w14:paraId="5D11E942" w14:textId="77777777" w:rsidR="00D65738" w:rsidRDefault="00D65738">
                  <w:pPr>
                    <w:tabs>
                      <w:tab w:val="left" w:pos="34"/>
                    </w:tabs>
                    <w:spacing w:after="60" w:line="240" w:lineRule="exact"/>
                    <w:rPr>
                      <w:rFonts w:cs="Arial"/>
                      <w:szCs w:val="20"/>
                      <w:lang w:val="en-US"/>
                    </w:rPr>
                  </w:pPr>
                  <w:r>
                    <w:rPr>
                      <w:rFonts w:cs="Arial"/>
                      <w:szCs w:val="20"/>
                      <w:lang w:val="en-US"/>
                    </w:rPr>
                    <w:t>Terrorism</w:t>
                  </w:r>
                </w:p>
              </w:tc>
              <w:tc>
                <w:tcPr>
                  <w:tcW w:w="4363" w:type="dxa"/>
                  <w:tcMar>
                    <w:top w:w="60" w:type="dxa"/>
                    <w:left w:w="60" w:type="dxa"/>
                    <w:right w:w="60" w:type="dxa"/>
                  </w:tcMar>
                </w:tcPr>
                <w:p w14:paraId="132E6E95" w14:textId="77777777" w:rsidR="00D65738" w:rsidRDefault="00D65738">
                  <w:pPr>
                    <w:tabs>
                      <w:tab w:val="left" w:pos="34"/>
                    </w:tabs>
                    <w:spacing w:after="60" w:line="240" w:lineRule="exact"/>
                    <w:rPr>
                      <w:rFonts w:cs="Arial"/>
                      <w:szCs w:val="20"/>
                      <w:lang w:val="en-US"/>
                    </w:rPr>
                  </w:pPr>
                  <w:r>
                    <w:rPr>
                      <w:rFonts w:cs="Arial"/>
                      <w:szCs w:val="20"/>
                      <w:lang w:val="en-US"/>
                    </w:rPr>
                    <w:t>Per the insurance policy document</w:t>
                  </w:r>
                </w:p>
              </w:tc>
            </w:tr>
            <w:tr w:rsidR="00D65738" w14:paraId="5E3EE700" w14:textId="77777777">
              <w:tc>
                <w:tcPr>
                  <w:tcW w:w="2845" w:type="dxa"/>
                  <w:tcMar>
                    <w:top w:w="60" w:type="dxa"/>
                    <w:left w:w="60" w:type="dxa"/>
                    <w:right w:w="60" w:type="dxa"/>
                  </w:tcMar>
                </w:tcPr>
                <w:p w14:paraId="145260CF" w14:textId="77777777" w:rsidR="00D65738" w:rsidRDefault="00D65738">
                  <w:pPr>
                    <w:tabs>
                      <w:tab w:val="left" w:pos="34"/>
                    </w:tabs>
                    <w:spacing w:after="60" w:line="240" w:lineRule="exact"/>
                    <w:rPr>
                      <w:rFonts w:cs="Arial"/>
                      <w:szCs w:val="20"/>
                      <w:lang w:val="en-US"/>
                    </w:rPr>
                  </w:pPr>
                  <w:r>
                    <w:rPr>
                      <w:rFonts w:cs="Arial"/>
                      <w:szCs w:val="20"/>
                      <w:lang w:val="en-US"/>
                    </w:rPr>
                    <w:t>Cyber Liability</w:t>
                  </w:r>
                </w:p>
              </w:tc>
              <w:tc>
                <w:tcPr>
                  <w:tcW w:w="4363" w:type="dxa"/>
                  <w:tcMar>
                    <w:top w:w="60" w:type="dxa"/>
                    <w:left w:w="60" w:type="dxa"/>
                    <w:right w:w="60" w:type="dxa"/>
                  </w:tcMar>
                </w:tcPr>
                <w:p w14:paraId="3758A1AB" w14:textId="77777777" w:rsidR="00D65738" w:rsidRDefault="00D65738">
                  <w:pPr>
                    <w:tabs>
                      <w:tab w:val="left" w:pos="34"/>
                    </w:tabs>
                    <w:spacing w:after="60" w:line="240" w:lineRule="exact"/>
                    <w:rPr>
                      <w:rFonts w:cs="Arial"/>
                      <w:szCs w:val="20"/>
                      <w:lang w:val="en-US"/>
                    </w:rPr>
                  </w:pPr>
                  <w:r>
                    <w:rPr>
                      <w:rFonts w:cs="Arial"/>
                      <w:szCs w:val="20"/>
                      <w:lang w:val="en-US"/>
                    </w:rPr>
                    <w:t>Per the insurance policy document</w:t>
                  </w:r>
                </w:p>
              </w:tc>
            </w:tr>
            <w:tr w:rsidR="00D65738" w14:paraId="349B8337" w14:textId="77777777">
              <w:tc>
                <w:tcPr>
                  <w:tcW w:w="2845" w:type="dxa"/>
                  <w:tcMar>
                    <w:top w:w="60" w:type="dxa"/>
                    <w:left w:w="60" w:type="dxa"/>
                    <w:right w:w="60" w:type="dxa"/>
                  </w:tcMar>
                </w:tcPr>
                <w:p w14:paraId="2E30C896" w14:textId="77777777" w:rsidR="00D65738" w:rsidRDefault="00D65738">
                  <w:pPr>
                    <w:tabs>
                      <w:tab w:val="left" w:pos="34"/>
                    </w:tabs>
                    <w:spacing w:after="60" w:line="240" w:lineRule="exact"/>
                    <w:rPr>
                      <w:rFonts w:cs="Arial"/>
                      <w:szCs w:val="20"/>
                      <w:lang w:val="en-US"/>
                    </w:rPr>
                  </w:pPr>
                  <w:r>
                    <w:rPr>
                      <w:rFonts w:cs="Arial"/>
                      <w:szCs w:val="20"/>
                      <w:lang w:val="en-US"/>
                    </w:rPr>
                    <w:t>Nuclear Material Damage and Business Interruption</w:t>
                  </w:r>
                </w:p>
              </w:tc>
              <w:tc>
                <w:tcPr>
                  <w:tcW w:w="4363" w:type="dxa"/>
                  <w:tcMar>
                    <w:top w:w="60" w:type="dxa"/>
                    <w:left w:w="60" w:type="dxa"/>
                    <w:right w:w="60" w:type="dxa"/>
                  </w:tcMar>
                </w:tcPr>
                <w:p w14:paraId="208BF750" w14:textId="77777777" w:rsidR="00D65738" w:rsidRDefault="00D65738">
                  <w:pPr>
                    <w:tabs>
                      <w:tab w:val="left" w:pos="34"/>
                    </w:tabs>
                    <w:spacing w:after="60" w:line="240" w:lineRule="exact"/>
                    <w:rPr>
                      <w:rFonts w:cs="Arial"/>
                      <w:szCs w:val="20"/>
                      <w:lang w:val="en-US"/>
                    </w:rPr>
                  </w:pPr>
                  <w:r>
                    <w:rPr>
                      <w:rFonts w:cs="Arial"/>
                      <w:szCs w:val="20"/>
                      <w:lang w:val="en-US"/>
                    </w:rPr>
                    <w:t>Per the insurance policy document</w:t>
                  </w:r>
                </w:p>
              </w:tc>
            </w:tr>
            <w:tr w:rsidR="00D65738" w14:paraId="762B255E" w14:textId="77777777">
              <w:tc>
                <w:tcPr>
                  <w:tcW w:w="2845" w:type="dxa"/>
                  <w:tcMar>
                    <w:top w:w="60" w:type="dxa"/>
                    <w:left w:w="60" w:type="dxa"/>
                    <w:right w:w="60" w:type="dxa"/>
                  </w:tcMar>
                </w:tcPr>
                <w:p w14:paraId="4D05B5F0" w14:textId="77777777" w:rsidR="00D65738" w:rsidRDefault="00D65738">
                  <w:pPr>
                    <w:tabs>
                      <w:tab w:val="left" w:pos="34"/>
                    </w:tabs>
                    <w:spacing w:after="60" w:line="240" w:lineRule="exact"/>
                    <w:rPr>
                      <w:rFonts w:cs="Arial"/>
                      <w:szCs w:val="20"/>
                      <w:lang w:val="en-US"/>
                    </w:rPr>
                  </w:pPr>
                  <w:r>
                    <w:rPr>
                      <w:rFonts w:cs="Arial"/>
                      <w:szCs w:val="20"/>
                      <w:lang w:val="en-US"/>
                    </w:rPr>
                    <w:t>Nuclear Material Damage Terrorism</w:t>
                  </w:r>
                </w:p>
              </w:tc>
              <w:tc>
                <w:tcPr>
                  <w:tcW w:w="4363" w:type="dxa"/>
                  <w:tcMar>
                    <w:top w:w="60" w:type="dxa"/>
                    <w:left w:w="60" w:type="dxa"/>
                    <w:right w:w="60" w:type="dxa"/>
                  </w:tcMar>
                </w:tcPr>
                <w:p w14:paraId="6F2193AC" w14:textId="77777777" w:rsidR="00D65738" w:rsidRDefault="00D65738">
                  <w:pPr>
                    <w:tabs>
                      <w:tab w:val="left" w:pos="34"/>
                    </w:tabs>
                    <w:spacing w:after="60" w:line="240" w:lineRule="exact"/>
                    <w:rPr>
                      <w:rFonts w:cs="Arial"/>
                      <w:szCs w:val="20"/>
                      <w:lang w:val="en-US"/>
                    </w:rPr>
                  </w:pPr>
                  <w:r>
                    <w:rPr>
                      <w:rFonts w:cs="Arial"/>
                      <w:szCs w:val="20"/>
                      <w:lang w:val="en-US"/>
                    </w:rPr>
                    <w:t>Per the insurance policy document</w:t>
                  </w:r>
                </w:p>
              </w:tc>
            </w:tr>
          </w:tbl>
          <w:p w14:paraId="704578F6" w14:textId="77777777" w:rsidR="00D65738" w:rsidRDefault="00D65738">
            <w:pPr>
              <w:tabs>
                <w:tab w:val="left" w:pos="34"/>
              </w:tabs>
              <w:spacing w:after="60" w:line="240" w:lineRule="exact"/>
              <w:rPr>
                <w:rFonts w:cs="Arial"/>
                <w:szCs w:val="20"/>
                <w:lang w:val="en-US"/>
              </w:rPr>
            </w:pPr>
          </w:p>
        </w:tc>
      </w:tr>
    </w:tbl>
    <w:p w14:paraId="5AB2B97A" w14:textId="77777777" w:rsidR="00D65738" w:rsidRDefault="00D65738">
      <w:pPr>
        <w:tabs>
          <w:tab w:val="clear" w:pos="357"/>
        </w:tabs>
        <w:spacing w:line="240" w:lineRule="atLeast"/>
        <w:rPr>
          <w:rFonts w:cs="Arial"/>
          <w:color w:val="000000"/>
          <w:szCs w:val="20"/>
          <w:lang w:val="en-US" w:eastAsia="ja-JP"/>
        </w:rPr>
      </w:pPr>
    </w:p>
    <w:tbl>
      <w:tblPr>
        <w:tblW w:w="9866" w:type="dxa"/>
        <w:tblInd w:w="23" w:type="dxa"/>
        <w:tblBorders>
          <w:insideH w:val="single" w:sz="4" w:space="0" w:color="auto"/>
        </w:tblBorders>
        <w:tblLayout w:type="fixed"/>
        <w:tblCellMar>
          <w:top w:w="85" w:type="dxa"/>
          <w:left w:w="85" w:type="dxa"/>
          <w:bottom w:w="85" w:type="dxa"/>
          <w:right w:w="85" w:type="dxa"/>
        </w:tblCellMar>
        <w:tblLook w:val="0000" w:firstRow="0" w:lastRow="0" w:firstColumn="0" w:lastColumn="0" w:noHBand="0" w:noVBand="0"/>
      </w:tblPr>
      <w:tblGrid>
        <w:gridCol w:w="978"/>
        <w:gridCol w:w="1037"/>
        <w:gridCol w:w="7851"/>
      </w:tblGrid>
      <w:tr w:rsidR="00D65738" w14:paraId="738754DB" w14:textId="77777777">
        <w:tc>
          <w:tcPr>
            <w:tcW w:w="936" w:type="dxa"/>
            <w:tcBorders>
              <w:top w:val="nil"/>
              <w:bottom w:val="nil"/>
            </w:tcBorders>
            <w:shd w:val="clear" w:color="auto" w:fill="FFFFFF"/>
          </w:tcPr>
          <w:p w14:paraId="15825331" w14:textId="77777777" w:rsidR="00D65738" w:rsidRDefault="00D65738">
            <w:pPr>
              <w:rPr>
                <w:b/>
                <w:bCs/>
              </w:rPr>
            </w:pPr>
            <w:r>
              <w:rPr>
                <w:b/>
                <w:bCs/>
              </w:rPr>
              <w:t>Z13</w:t>
            </w:r>
          </w:p>
        </w:tc>
        <w:tc>
          <w:tcPr>
            <w:tcW w:w="8504" w:type="dxa"/>
            <w:gridSpan w:val="2"/>
            <w:tcBorders>
              <w:top w:val="nil"/>
              <w:bottom w:val="nil"/>
            </w:tcBorders>
          </w:tcPr>
          <w:p w14:paraId="43BE386C" w14:textId="77777777" w:rsidR="00D65738" w:rsidRDefault="00D65738">
            <w:pPr>
              <w:tabs>
                <w:tab w:val="clear" w:pos="357"/>
              </w:tabs>
              <w:spacing w:after="60" w:line="220" w:lineRule="exact"/>
              <w:rPr>
                <w:rFonts w:cs="Arial"/>
                <w:b/>
                <w:szCs w:val="20"/>
                <w:lang w:val="en-US"/>
              </w:rPr>
            </w:pPr>
            <w:r>
              <w:rPr>
                <w:rFonts w:eastAsia="Calibri" w:cs="Arial"/>
                <w:b/>
                <w:szCs w:val="20"/>
                <w:lang w:val="en-ZA"/>
              </w:rPr>
              <w:t>Nuclear Liability</w:t>
            </w:r>
          </w:p>
        </w:tc>
      </w:tr>
      <w:tr w:rsidR="00D65738" w14:paraId="28BDC7CB" w14:textId="77777777">
        <w:tc>
          <w:tcPr>
            <w:tcW w:w="936" w:type="dxa"/>
            <w:tcBorders>
              <w:top w:val="nil"/>
              <w:bottom w:val="nil"/>
            </w:tcBorders>
            <w:shd w:val="clear" w:color="auto" w:fill="FFFFFF"/>
          </w:tcPr>
          <w:p w14:paraId="29CF5CA8" w14:textId="77777777" w:rsidR="00D65738" w:rsidRDefault="00D65738">
            <w:pPr>
              <w:jc w:val="right"/>
            </w:pPr>
            <w:r>
              <w:t>Z13.1</w:t>
            </w:r>
          </w:p>
        </w:tc>
        <w:tc>
          <w:tcPr>
            <w:tcW w:w="8504" w:type="dxa"/>
            <w:gridSpan w:val="2"/>
            <w:tcBorders>
              <w:top w:val="nil"/>
              <w:bottom w:val="nil"/>
            </w:tcBorders>
          </w:tcPr>
          <w:p w14:paraId="13225FB1" w14:textId="77777777" w:rsidR="00D65738" w:rsidRDefault="00D65738">
            <w:pPr>
              <w:tabs>
                <w:tab w:val="clear" w:pos="357"/>
              </w:tabs>
              <w:spacing w:after="60" w:line="220" w:lineRule="exact"/>
              <w:rPr>
                <w:rFonts w:cs="Arial"/>
                <w:b/>
                <w:szCs w:val="20"/>
                <w:lang w:val="en-US"/>
              </w:rPr>
            </w:pPr>
            <w:r>
              <w:rPr>
                <w:rFonts w:eastAsia="Calibri" w:cs="Arial"/>
                <w:lang w:val="en-ZA"/>
              </w:rPr>
              <w:t xml:space="preserve">The </w:t>
            </w:r>
            <w:r>
              <w:rPr>
                <w:rFonts w:eastAsia="Calibri" w:cs="Arial"/>
                <w:i/>
                <w:iCs/>
                <w:lang w:val="en-ZA"/>
              </w:rPr>
              <w:t>Employer</w:t>
            </w:r>
            <w:r>
              <w:rPr>
                <w:rFonts w:eastAsia="Calibri" w:cs="Arial"/>
                <w:lang w:val="en-ZA"/>
              </w:rPr>
              <w:t xml:space="preserve"> is the operator of the Koeberg Nuclear Power Station (KNPS), a nuclear installation, as designated by the National Nuclear Regulator of the Republic of South Africa, and is the holder of a nuclear licence in respect of the KNPS.</w:t>
            </w:r>
          </w:p>
        </w:tc>
      </w:tr>
      <w:tr w:rsidR="00D65738" w14:paraId="2E34714C" w14:textId="77777777">
        <w:tc>
          <w:tcPr>
            <w:tcW w:w="936" w:type="dxa"/>
            <w:tcBorders>
              <w:top w:val="nil"/>
              <w:bottom w:val="nil"/>
            </w:tcBorders>
            <w:shd w:val="clear" w:color="auto" w:fill="FFFFFF"/>
          </w:tcPr>
          <w:p w14:paraId="13A67CF5" w14:textId="77777777" w:rsidR="00D65738" w:rsidRDefault="00D65738">
            <w:pPr>
              <w:jc w:val="right"/>
            </w:pPr>
            <w:r>
              <w:t>Z13.2</w:t>
            </w:r>
          </w:p>
        </w:tc>
        <w:tc>
          <w:tcPr>
            <w:tcW w:w="8504" w:type="dxa"/>
            <w:gridSpan w:val="2"/>
            <w:tcBorders>
              <w:top w:val="nil"/>
              <w:bottom w:val="nil"/>
            </w:tcBorders>
          </w:tcPr>
          <w:p w14:paraId="75147E0B" w14:textId="77777777" w:rsidR="00D65738" w:rsidRDefault="00D65738">
            <w:pPr>
              <w:tabs>
                <w:tab w:val="clear" w:pos="357"/>
              </w:tabs>
              <w:spacing w:after="60" w:line="220" w:lineRule="exact"/>
              <w:rPr>
                <w:rFonts w:cs="Arial"/>
                <w:b/>
                <w:szCs w:val="20"/>
                <w:lang w:val="en-US"/>
              </w:rPr>
            </w:pPr>
            <w:r>
              <w:rPr>
                <w:rFonts w:eastAsia="Calibri" w:cs="Arial"/>
                <w:szCs w:val="20"/>
                <w:lang w:val="en-ZA"/>
              </w:rPr>
              <w:t xml:space="preserve">The </w:t>
            </w:r>
            <w:r>
              <w:rPr>
                <w:rFonts w:eastAsia="Calibri" w:cs="Arial"/>
                <w:i/>
                <w:iCs/>
                <w:szCs w:val="20"/>
                <w:lang w:val="en-ZA"/>
              </w:rPr>
              <w:t>Employer</w:t>
            </w:r>
            <w:r>
              <w:rPr>
                <w:rFonts w:eastAsia="Calibri" w:cs="Arial"/>
                <w:szCs w:val="20"/>
                <w:lang w:val="en-ZA"/>
              </w:rPr>
              <w:t xml:space="preserve"> is solely responsible for and indemnifies the </w:t>
            </w:r>
            <w:r>
              <w:rPr>
                <w:rFonts w:eastAsia="Calibri" w:cs="Arial"/>
                <w:i/>
                <w:iCs/>
                <w:szCs w:val="20"/>
                <w:lang w:val="en-ZA"/>
              </w:rPr>
              <w:t>Contractor</w:t>
            </w:r>
            <w:r>
              <w:rPr>
                <w:rFonts w:eastAsia="Calibri" w:cs="Arial"/>
                <w:szCs w:val="20"/>
                <w:lang w:val="en-ZA"/>
              </w:rPr>
              <w:t xml:space="preserve"> or any other person against any and all liabilities which the</w:t>
            </w:r>
            <w:r>
              <w:rPr>
                <w:rFonts w:eastAsia="Calibri" w:cs="Arial"/>
                <w:i/>
                <w:szCs w:val="20"/>
                <w:lang w:val="en-ZA"/>
              </w:rPr>
              <w:t xml:space="preserve"> Contractor</w:t>
            </w:r>
            <w:r>
              <w:rPr>
                <w:rFonts w:eastAsia="Calibri" w:cs="Arial"/>
                <w:szCs w:val="20"/>
                <w:lang w:val="en-ZA"/>
              </w:rPr>
              <w:t xml:space="preserve"> or any person may incur arising out of or resulting from nuclear damage, as defined in Act 47 of 1999, save to the extent that any liabilities are incurred </w:t>
            </w:r>
            <w:r>
              <w:rPr>
                <w:rFonts w:eastAsia="Calibri" w:cs="Arial"/>
                <w:szCs w:val="20"/>
                <w:lang w:val="en-ZA"/>
              </w:rPr>
              <w:lastRenderedPageBreak/>
              <w:t xml:space="preserve">due to the unlawful intent of the </w:t>
            </w:r>
            <w:r>
              <w:rPr>
                <w:rFonts w:eastAsia="Calibri" w:cs="Arial"/>
                <w:i/>
                <w:szCs w:val="20"/>
                <w:lang w:val="en-ZA"/>
              </w:rPr>
              <w:t xml:space="preserve">Contractor </w:t>
            </w:r>
            <w:r>
              <w:rPr>
                <w:rFonts w:eastAsia="Calibri" w:cs="Arial"/>
                <w:szCs w:val="20"/>
                <w:lang w:val="en-ZA"/>
              </w:rPr>
              <w:t xml:space="preserve">or any other person or the presence of the </w:t>
            </w:r>
            <w:r>
              <w:rPr>
                <w:rFonts w:eastAsia="Calibri" w:cs="Arial"/>
                <w:i/>
                <w:szCs w:val="20"/>
                <w:lang w:val="en-ZA"/>
              </w:rPr>
              <w:t>Contractor</w:t>
            </w:r>
            <w:r>
              <w:rPr>
                <w:rFonts w:eastAsia="Calibri" w:cs="Arial"/>
                <w:szCs w:val="20"/>
                <w:lang w:val="en-ZA"/>
              </w:rPr>
              <w:t xml:space="preserve"> or that person or any property of the </w:t>
            </w:r>
            <w:r>
              <w:rPr>
                <w:rFonts w:eastAsia="Calibri" w:cs="Arial"/>
                <w:i/>
                <w:szCs w:val="20"/>
                <w:lang w:val="en-ZA"/>
              </w:rPr>
              <w:t>Contractor</w:t>
            </w:r>
            <w:r>
              <w:rPr>
                <w:rFonts w:eastAsia="Calibri" w:cs="Arial"/>
                <w:szCs w:val="20"/>
                <w:lang w:val="en-ZA"/>
              </w:rPr>
              <w:t xml:space="preserve"> or such person at or in the KNPS or on the KNPS site, without the permission of the </w:t>
            </w:r>
            <w:r>
              <w:rPr>
                <w:rFonts w:eastAsia="Calibri" w:cs="Arial"/>
                <w:i/>
                <w:iCs/>
                <w:szCs w:val="20"/>
                <w:lang w:val="en-ZA"/>
              </w:rPr>
              <w:t>Employer</w:t>
            </w:r>
            <w:r>
              <w:rPr>
                <w:rFonts w:eastAsia="Calibri" w:cs="Arial"/>
                <w:szCs w:val="20"/>
                <w:lang w:val="en-ZA"/>
              </w:rPr>
              <w:t xml:space="preserve"> or of a person acting on behalf of the </w:t>
            </w:r>
            <w:r>
              <w:rPr>
                <w:rFonts w:eastAsia="Calibri" w:cs="Arial"/>
                <w:i/>
                <w:iCs/>
                <w:szCs w:val="20"/>
                <w:lang w:val="en-ZA"/>
              </w:rPr>
              <w:t>Employer</w:t>
            </w:r>
            <w:r>
              <w:rPr>
                <w:rFonts w:eastAsia="Calibri" w:cs="Arial"/>
                <w:szCs w:val="20"/>
                <w:lang w:val="en-ZA"/>
              </w:rPr>
              <w:t>.</w:t>
            </w:r>
          </w:p>
        </w:tc>
      </w:tr>
      <w:tr w:rsidR="00D65738" w14:paraId="124FE847" w14:textId="77777777">
        <w:tc>
          <w:tcPr>
            <w:tcW w:w="936" w:type="dxa"/>
            <w:tcBorders>
              <w:top w:val="nil"/>
              <w:bottom w:val="nil"/>
            </w:tcBorders>
            <w:shd w:val="clear" w:color="auto" w:fill="FFFFFF"/>
          </w:tcPr>
          <w:p w14:paraId="2CEB297B" w14:textId="77777777" w:rsidR="00D65738" w:rsidRDefault="00D65738">
            <w:pPr>
              <w:jc w:val="right"/>
            </w:pPr>
            <w:r>
              <w:lastRenderedPageBreak/>
              <w:t>Z13.3</w:t>
            </w:r>
          </w:p>
        </w:tc>
        <w:tc>
          <w:tcPr>
            <w:tcW w:w="8504" w:type="dxa"/>
            <w:gridSpan w:val="2"/>
            <w:tcBorders>
              <w:top w:val="nil"/>
              <w:bottom w:val="nil"/>
            </w:tcBorders>
          </w:tcPr>
          <w:p w14:paraId="54A3285A" w14:textId="77777777" w:rsidR="00D65738" w:rsidRDefault="00D65738">
            <w:pPr>
              <w:tabs>
                <w:tab w:val="clear" w:pos="357"/>
              </w:tabs>
              <w:spacing w:after="60" w:line="220" w:lineRule="exact"/>
              <w:rPr>
                <w:rFonts w:eastAsia="Calibri" w:cs="Arial"/>
                <w:lang w:val="en-ZA"/>
              </w:rPr>
            </w:pPr>
            <w:r>
              <w:rPr>
                <w:rFonts w:eastAsia="Calibri" w:cs="Arial"/>
                <w:szCs w:val="20"/>
                <w:lang w:val="en-ZA"/>
              </w:rPr>
              <w:t xml:space="preserve">Subject to clause Z13.4 below, the </w:t>
            </w:r>
            <w:r>
              <w:rPr>
                <w:rFonts w:eastAsia="Calibri" w:cs="Arial"/>
                <w:i/>
                <w:iCs/>
                <w:szCs w:val="20"/>
                <w:lang w:val="en-ZA"/>
              </w:rPr>
              <w:t>Employer</w:t>
            </w:r>
            <w:r>
              <w:rPr>
                <w:rFonts w:eastAsia="Calibri" w:cs="Arial"/>
                <w:szCs w:val="20"/>
                <w:lang w:val="en-ZA"/>
              </w:rPr>
              <w:t xml:space="preserve"> waives all rights of recourse, arising from the aforesaid, save to the extent that any claims arise or liability is incurred due or attributable to the unlawful intent of the </w:t>
            </w:r>
            <w:r>
              <w:rPr>
                <w:rFonts w:eastAsia="Calibri" w:cs="Arial"/>
                <w:i/>
                <w:iCs/>
                <w:szCs w:val="20"/>
                <w:lang w:val="en-ZA"/>
              </w:rPr>
              <w:t>Contractor</w:t>
            </w:r>
            <w:r>
              <w:rPr>
                <w:rFonts w:eastAsia="Calibri" w:cs="Arial"/>
                <w:szCs w:val="20"/>
                <w:lang w:val="en-ZA"/>
              </w:rPr>
              <w:t xml:space="preserve"> or any other person, or the presence of the </w:t>
            </w:r>
            <w:r>
              <w:rPr>
                <w:rFonts w:eastAsia="Calibri" w:cs="Arial"/>
                <w:i/>
                <w:iCs/>
                <w:szCs w:val="20"/>
                <w:lang w:val="en-ZA"/>
              </w:rPr>
              <w:t>Contractor</w:t>
            </w:r>
            <w:r>
              <w:rPr>
                <w:rFonts w:eastAsia="Calibri" w:cs="Arial"/>
                <w:szCs w:val="20"/>
                <w:lang w:val="en-ZA"/>
              </w:rPr>
              <w:t xml:space="preserve"> or that person or any property of the </w:t>
            </w:r>
            <w:r>
              <w:rPr>
                <w:rFonts w:eastAsia="Calibri" w:cs="Arial"/>
                <w:i/>
                <w:iCs/>
                <w:szCs w:val="20"/>
                <w:lang w:val="en-ZA"/>
              </w:rPr>
              <w:t>Contractor</w:t>
            </w:r>
            <w:r>
              <w:rPr>
                <w:rFonts w:eastAsia="Calibri" w:cs="Arial"/>
                <w:szCs w:val="20"/>
                <w:lang w:val="en-ZA"/>
              </w:rPr>
              <w:t xml:space="preserve"> or such person at or in the KNPS or on the KNPS site, without the permission of the </w:t>
            </w:r>
            <w:r>
              <w:rPr>
                <w:rFonts w:eastAsia="Calibri" w:cs="Arial"/>
                <w:i/>
                <w:iCs/>
                <w:szCs w:val="20"/>
                <w:lang w:val="en-ZA"/>
              </w:rPr>
              <w:t>Employer</w:t>
            </w:r>
            <w:r>
              <w:rPr>
                <w:rFonts w:eastAsia="Calibri" w:cs="Arial"/>
                <w:szCs w:val="20"/>
                <w:lang w:val="en-ZA"/>
              </w:rPr>
              <w:t xml:space="preserve"> or of a person acting on behalf of the </w:t>
            </w:r>
            <w:r>
              <w:rPr>
                <w:rFonts w:eastAsia="Calibri" w:cs="Arial"/>
                <w:i/>
                <w:iCs/>
                <w:szCs w:val="20"/>
                <w:lang w:val="en-ZA"/>
              </w:rPr>
              <w:t>Employer</w:t>
            </w:r>
            <w:r>
              <w:rPr>
                <w:rFonts w:eastAsia="Calibri" w:cs="Arial"/>
                <w:szCs w:val="20"/>
                <w:lang w:val="en-ZA"/>
              </w:rPr>
              <w:t>.</w:t>
            </w:r>
          </w:p>
        </w:tc>
      </w:tr>
      <w:tr w:rsidR="00D65738" w14:paraId="1B4356A3" w14:textId="77777777">
        <w:tc>
          <w:tcPr>
            <w:tcW w:w="936" w:type="dxa"/>
            <w:tcBorders>
              <w:top w:val="nil"/>
              <w:bottom w:val="nil"/>
            </w:tcBorders>
            <w:shd w:val="clear" w:color="auto" w:fill="FFFFFF"/>
          </w:tcPr>
          <w:p w14:paraId="1E8EAEA2" w14:textId="77777777" w:rsidR="00D65738" w:rsidRDefault="00D65738">
            <w:pPr>
              <w:jc w:val="right"/>
            </w:pPr>
            <w:r>
              <w:t>Z13.4</w:t>
            </w:r>
          </w:p>
        </w:tc>
        <w:tc>
          <w:tcPr>
            <w:tcW w:w="8504" w:type="dxa"/>
            <w:gridSpan w:val="2"/>
            <w:tcBorders>
              <w:top w:val="nil"/>
              <w:bottom w:val="nil"/>
            </w:tcBorders>
          </w:tcPr>
          <w:p w14:paraId="62CE313A" w14:textId="77777777" w:rsidR="00D65738" w:rsidRDefault="00D65738">
            <w:pPr>
              <w:tabs>
                <w:tab w:val="clear" w:pos="357"/>
              </w:tabs>
              <w:spacing w:after="60" w:line="220" w:lineRule="exact"/>
              <w:rPr>
                <w:rFonts w:cs="Arial"/>
                <w:b/>
                <w:szCs w:val="20"/>
                <w:lang w:val="en-US"/>
              </w:rPr>
            </w:pPr>
            <w:r>
              <w:rPr>
                <w:rFonts w:eastAsia="Calibri" w:cs="Arial"/>
                <w:szCs w:val="20"/>
                <w:lang w:val="en-ZA"/>
              </w:rPr>
              <w:t xml:space="preserve">The </w:t>
            </w:r>
            <w:r>
              <w:rPr>
                <w:rFonts w:eastAsia="Calibri" w:cs="Arial"/>
                <w:i/>
                <w:iCs/>
                <w:szCs w:val="20"/>
                <w:lang w:val="en-ZA"/>
              </w:rPr>
              <w:t>Employer</w:t>
            </w:r>
            <w:r>
              <w:rPr>
                <w:rFonts w:eastAsia="Calibri" w:cs="Arial"/>
                <w:szCs w:val="20"/>
                <w:lang w:val="en-ZA"/>
              </w:rPr>
              <w:t xml:space="preserve"> does not waive its rights provided for in section 30 (7) of Act 47 of 1999, or any replacement section dealing with the same subject matter.</w:t>
            </w:r>
          </w:p>
        </w:tc>
      </w:tr>
      <w:tr w:rsidR="00D65738" w14:paraId="2425A7B5" w14:textId="77777777">
        <w:tc>
          <w:tcPr>
            <w:tcW w:w="936" w:type="dxa"/>
            <w:tcBorders>
              <w:top w:val="nil"/>
              <w:bottom w:val="nil"/>
            </w:tcBorders>
            <w:shd w:val="clear" w:color="auto" w:fill="FFFFFF"/>
          </w:tcPr>
          <w:p w14:paraId="015F7985" w14:textId="77777777" w:rsidR="00D65738" w:rsidRDefault="00D65738">
            <w:pPr>
              <w:jc w:val="right"/>
            </w:pPr>
            <w:r>
              <w:t>Z13.5</w:t>
            </w:r>
          </w:p>
        </w:tc>
        <w:tc>
          <w:tcPr>
            <w:tcW w:w="8504" w:type="dxa"/>
            <w:gridSpan w:val="2"/>
            <w:tcBorders>
              <w:top w:val="nil"/>
              <w:bottom w:val="nil"/>
            </w:tcBorders>
          </w:tcPr>
          <w:p w14:paraId="46C58FAD" w14:textId="77777777" w:rsidR="00D65738" w:rsidRDefault="00D65738">
            <w:pPr>
              <w:tabs>
                <w:tab w:val="clear" w:pos="357"/>
              </w:tabs>
              <w:spacing w:after="60" w:line="220" w:lineRule="exact"/>
              <w:rPr>
                <w:rFonts w:cs="Arial"/>
                <w:b/>
                <w:szCs w:val="20"/>
                <w:lang w:val="en-US"/>
              </w:rPr>
            </w:pPr>
            <w:r>
              <w:rPr>
                <w:rFonts w:eastAsia="Calibri" w:cs="Arial"/>
                <w:szCs w:val="20"/>
                <w:lang w:val="en-ZA"/>
              </w:rPr>
              <w:t>The protection afforded by the provisions hereof shall be in effect until the KNPS is decommissioned.</w:t>
            </w:r>
          </w:p>
        </w:tc>
      </w:tr>
      <w:tr w:rsidR="00D65738" w14:paraId="209574A6" w14:textId="77777777">
        <w:tc>
          <w:tcPr>
            <w:tcW w:w="936" w:type="dxa"/>
            <w:tcBorders>
              <w:top w:val="nil"/>
              <w:bottom w:val="nil"/>
            </w:tcBorders>
            <w:shd w:val="clear" w:color="auto" w:fill="FFFFFF"/>
          </w:tcPr>
          <w:p w14:paraId="539F911C" w14:textId="77777777" w:rsidR="00D65738" w:rsidRDefault="00D65738">
            <w:pPr>
              <w:rPr>
                <w:b/>
                <w:bCs/>
              </w:rPr>
            </w:pPr>
          </w:p>
        </w:tc>
        <w:tc>
          <w:tcPr>
            <w:tcW w:w="8504" w:type="dxa"/>
            <w:gridSpan w:val="2"/>
            <w:tcBorders>
              <w:top w:val="nil"/>
              <w:bottom w:val="nil"/>
            </w:tcBorders>
          </w:tcPr>
          <w:p w14:paraId="2B8ECE84" w14:textId="77777777" w:rsidR="00D65738" w:rsidRDefault="00D65738">
            <w:pPr>
              <w:tabs>
                <w:tab w:val="clear" w:pos="357"/>
              </w:tabs>
              <w:spacing w:after="60" w:line="220" w:lineRule="exact"/>
              <w:rPr>
                <w:rFonts w:eastAsia="Calibri" w:cs="Arial"/>
                <w:szCs w:val="20"/>
                <w:lang w:val="en-ZA"/>
              </w:rPr>
            </w:pPr>
          </w:p>
        </w:tc>
      </w:tr>
      <w:tr w:rsidR="00D65738" w14:paraId="747B020C" w14:textId="77777777">
        <w:tc>
          <w:tcPr>
            <w:tcW w:w="936" w:type="dxa"/>
            <w:tcBorders>
              <w:top w:val="nil"/>
              <w:bottom w:val="nil"/>
            </w:tcBorders>
            <w:shd w:val="clear" w:color="auto" w:fill="FFFFFF"/>
          </w:tcPr>
          <w:p w14:paraId="20A8BDDA" w14:textId="77777777" w:rsidR="00D65738" w:rsidRDefault="00D65738">
            <w:pPr>
              <w:rPr>
                <w:b/>
                <w:bCs/>
              </w:rPr>
            </w:pPr>
            <w:r>
              <w:rPr>
                <w:b/>
                <w:bCs/>
              </w:rPr>
              <w:t>Z14</w:t>
            </w:r>
          </w:p>
        </w:tc>
        <w:tc>
          <w:tcPr>
            <w:tcW w:w="8504" w:type="dxa"/>
            <w:gridSpan w:val="2"/>
            <w:tcBorders>
              <w:top w:val="nil"/>
              <w:bottom w:val="nil"/>
            </w:tcBorders>
          </w:tcPr>
          <w:p w14:paraId="04881ADB" w14:textId="77777777" w:rsidR="00D65738" w:rsidRDefault="00D65738">
            <w:pPr>
              <w:tabs>
                <w:tab w:val="clear" w:pos="357"/>
              </w:tabs>
              <w:spacing w:after="60" w:line="220" w:lineRule="exact"/>
              <w:rPr>
                <w:rFonts w:eastAsia="Calibri" w:cs="Arial"/>
                <w:szCs w:val="20"/>
                <w:lang w:val="en-ZA"/>
              </w:rPr>
            </w:pPr>
            <w:r>
              <w:rPr>
                <w:rFonts w:cs="Arial"/>
                <w:b/>
                <w:szCs w:val="20"/>
                <w:lang w:val="en-US"/>
              </w:rPr>
              <w:t>Asbestos</w:t>
            </w:r>
          </w:p>
        </w:tc>
      </w:tr>
      <w:tr w:rsidR="00D65738" w14:paraId="61E7F5F1" w14:textId="77777777">
        <w:tc>
          <w:tcPr>
            <w:tcW w:w="9440" w:type="dxa"/>
            <w:gridSpan w:val="3"/>
            <w:tcBorders>
              <w:top w:val="nil"/>
              <w:bottom w:val="nil"/>
            </w:tcBorders>
            <w:shd w:val="clear" w:color="auto" w:fill="FFFFFF"/>
          </w:tcPr>
          <w:p w14:paraId="2E0A72EF" w14:textId="77777777" w:rsidR="00D65738" w:rsidRDefault="00D65738">
            <w:pPr>
              <w:tabs>
                <w:tab w:val="clear" w:pos="357"/>
              </w:tabs>
              <w:spacing w:after="60" w:line="220" w:lineRule="exact"/>
              <w:rPr>
                <w:rFonts w:eastAsia="Calibri" w:cs="Arial"/>
                <w:szCs w:val="20"/>
                <w:lang w:val="en-ZA"/>
              </w:rPr>
            </w:pPr>
            <w:r>
              <w:rPr>
                <w:rFonts w:cs="Arial"/>
                <w:lang w:val="en-ZA"/>
              </w:rPr>
              <w:t>For the purposes of this Z-clause, the following definitions apply:</w:t>
            </w:r>
          </w:p>
        </w:tc>
      </w:tr>
      <w:tr w:rsidR="00D65738" w14:paraId="47BFFFC9" w14:textId="77777777">
        <w:tc>
          <w:tcPr>
            <w:tcW w:w="1928" w:type="dxa"/>
            <w:gridSpan w:val="2"/>
            <w:tcBorders>
              <w:top w:val="nil"/>
              <w:bottom w:val="nil"/>
            </w:tcBorders>
            <w:shd w:val="clear" w:color="auto" w:fill="FFFFFF"/>
          </w:tcPr>
          <w:p w14:paraId="1AD30475" w14:textId="77777777" w:rsidR="00D65738" w:rsidRDefault="00D65738">
            <w:pPr>
              <w:rPr>
                <w:b/>
                <w:bCs/>
              </w:rPr>
            </w:pPr>
            <w:r>
              <w:rPr>
                <w:rFonts w:eastAsia="Calibri" w:cs="Arial"/>
                <w:b/>
                <w:bCs/>
                <w:szCs w:val="20"/>
                <w:lang w:val="en-ZA"/>
              </w:rPr>
              <w:t>AAIA</w:t>
            </w:r>
          </w:p>
        </w:tc>
        <w:tc>
          <w:tcPr>
            <w:tcW w:w="7512" w:type="dxa"/>
            <w:tcBorders>
              <w:top w:val="nil"/>
              <w:bottom w:val="nil"/>
            </w:tcBorders>
          </w:tcPr>
          <w:p w14:paraId="2C5EB12E" w14:textId="77777777" w:rsidR="00D65738" w:rsidRDefault="00D65738">
            <w:pPr>
              <w:tabs>
                <w:tab w:val="clear" w:pos="357"/>
              </w:tabs>
              <w:spacing w:after="60" w:line="220" w:lineRule="exact"/>
              <w:rPr>
                <w:rFonts w:eastAsia="Calibri" w:cs="Arial"/>
                <w:szCs w:val="20"/>
                <w:lang w:val="en-ZA"/>
              </w:rPr>
            </w:pPr>
            <w:r>
              <w:rPr>
                <w:rFonts w:eastAsia="Calibri" w:cs="Arial"/>
                <w:szCs w:val="20"/>
                <w:lang w:val="en-ZA"/>
              </w:rPr>
              <w:t>means approved asbestos inspection authority.</w:t>
            </w:r>
          </w:p>
        </w:tc>
      </w:tr>
      <w:tr w:rsidR="00D65738" w14:paraId="615D6D85" w14:textId="77777777">
        <w:tc>
          <w:tcPr>
            <w:tcW w:w="1928" w:type="dxa"/>
            <w:gridSpan w:val="2"/>
            <w:tcBorders>
              <w:top w:val="nil"/>
              <w:bottom w:val="nil"/>
            </w:tcBorders>
            <w:shd w:val="clear" w:color="auto" w:fill="FFFFFF"/>
          </w:tcPr>
          <w:p w14:paraId="2BC4A633" w14:textId="77777777" w:rsidR="00D65738" w:rsidRDefault="00D65738">
            <w:pPr>
              <w:rPr>
                <w:b/>
                <w:bCs/>
              </w:rPr>
            </w:pPr>
            <w:r>
              <w:rPr>
                <w:rFonts w:eastAsia="Calibri" w:cs="Arial"/>
                <w:b/>
                <w:bCs/>
                <w:szCs w:val="20"/>
                <w:lang w:val="en-ZA"/>
              </w:rPr>
              <w:t>ACM</w:t>
            </w:r>
          </w:p>
        </w:tc>
        <w:tc>
          <w:tcPr>
            <w:tcW w:w="7512" w:type="dxa"/>
            <w:tcBorders>
              <w:top w:val="nil"/>
              <w:bottom w:val="nil"/>
            </w:tcBorders>
          </w:tcPr>
          <w:p w14:paraId="3228C6BF" w14:textId="77777777" w:rsidR="00D65738" w:rsidRDefault="00D65738">
            <w:pPr>
              <w:tabs>
                <w:tab w:val="clear" w:pos="357"/>
              </w:tabs>
              <w:spacing w:after="60" w:line="220" w:lineRule="exact"/>
              <w:rPr>
                <w:rFonts w:eastAsia="Calibri" w:cs="Arial"/>
                <w:szCs w:val="20"/>
                <w:lang w:val="en-ZA"/>
              </w:rPr>
            </w:pPr>
            <w:r>
              <w:rPr>
                <w:rFonts w:eastAsia="Calibri" w:cs="Arial"/>
                <w:szCs w:val="20"/>
              </w:rPr>
              <w:t xml:space="preserve">means asbestos </w:t>
            </w:r>
            <w:r>
              <w:rPr>
                <w:rFonts w:eastAsia="Calibri" w:cs="Arial"/>
                <w:szCs w:val="20"/>
                <w:lang w:val="en-ZA"/>
              </w:rPr>
              <w:t>containing</w:t>
            </w:r>
            <w:r>
              <w:rPr>
                <w:rFonts w:eastAsia="Calibri" w:cs="Arial"/>
                <w:szCs w:val="20"/>
              </w:rPr>
              <w:t xml:space="preserve"> materials.</w:t>
            </w:r>
          </w:p>
        </w:tc>
      </w:tr>
      <w:tr w:rsidR="00D65738" w14:paraId="177DE0C5" w14:textId="77777777">
        <w:tc>
          <w:tcPr>
            <w:tcW w:w="1928" w:type="dxa"/>
            <w:gridSpan w:val="2"/>
            <w:tcBorders>
              <w:top w:val="nil"/>
              <w:bottom w:val="nil"/>
            </w:tcBorders>
            <w:shd w:val="clear" w:color="auto" w:fill="FFFFFF"/>
          </w:tcPr>
          <w:p w14:paraId="583F62E1" w14:textId="77777777" w:rsidR="00D65738" w:rsidRDefault="00D65738">
            <w:pPr>
              <w:rPr>
                <w:b/>
                <w:bCs/>
              </w:rPr>
            </w:pPr>
            <w:r>
              <w:rPr>
                <w:rFonts w:eastAsia="Calibri" w:cs="Arial"/>
                <w:b/>
                <w:bCs/>
                <w:szCs w:val="20"/>
                <w:lang w:val="en-ZA"/>
              </w:rPr>
              <w:t>AL</w:t>
            </w:r>
          </w:p>
        </w:tc>
        <w:tc>
          <w:tcPr>
            <w:tcW w:w="7512" w:type="dxa"/>
            <w:tcBorders>
              <w:top w:val="nil"/>
              <w:bottom w:val="nil"/>
            </w:tcBorders>
          </w:tcPr>
          <w:p w14:paraId="12C12A3B" w14:textId="77777777" w:rsidR="00D65738" w:rsidRDefault="00D65738">
            <w:pPr>
              <w:tabs>
                <w:tab w:val="clear" w:pos="357"/>
              </w:tabs>
              <w:spacing w:after="60" w:line="220" w:lineRule="exact"/>
              <w:rPr>
                <w:rFonts w:eastAsia="Calibri" w:cs="Arial"/>
                <w:szCs w:val="20"/>
                <w:lang w:val="en-ZA"/>
              </w:rPr>
            </w:pPr>
            <w:r>
              <w:rPr>
                <w:rFonts w:eastAsia="Calibri" w:cs="Arial"/>
                <w:szCs w:val="20"/>
              </w:rPr>
              <w:t xml:space="preserve">means action level, i.e. a level of 50% of the OEL, i.e. </w:t>
            </w:r>
            <w:r>
              <w:rPr>
                <w:rFonts w:eastAsia="Calibri" w:cs="Arial"/>
                <w:szCs w:val="20"/>
                <w:lang w:val="en-ZA"/>
              </w:rPr>
              <w:t>0.1 regulated asbestos fibres per ml of air measured over a 4 hour period</w:t>
            </w:r>
            <w:r>
              <w:rPr>
                <w:rFonts w:eastAsia="Calibri" w:cs="Arial"/>
                <w:szCs w:val="20"/>
              </w:rPr>
              <w:t xml:space="preserve">. The value at which </w:t>
            </w:r>
            <w:r>
              <w:rPr>
                <w:rFonts w:eastAsia="Calibri" w:cs="Arial"/>
                <w:szCs w:val="20"/>
                <w:lang w:val="en-ZA"/>
              </w:rPr>
              <w:t xml:space="preserve">proactive actions is required in order to control asbestos exposure to prevent exceeding the </w:t>
            </w:r>
            <w:r>
              <w:rPr>
                <w:rFonts w:eastAsia="Calibri" w:cs="Arial"/>
                <w:szCs w:val="20"/>
              </w:rPr>
              <w:t>OEL.</w:t>
            </w:r>
          </w:p>
        </w:tc>
      </w:tr>
      <w:tr w:rsidR="00D65738" w14:paraId="4DC249E2" w14:textId="77777777">
        <w:tc>
          <w:tcPr>
            <w:tcW w:w="1928" w:type="dxa"/>
            <w:gridSpan w:val="2"/>
            <w:tcBorders>
              <w:top w:val="nil"/>
              <w:bottom w:val="nil"/>
            </w:tcBorders>
            <w:shd w:val="clear" w:color="auto" w:fill="FFFFFF"/>
          </w:tcPr>
          <w:p w14:paraId="5324960B" w14:textId="77777777" w:rsidR="00D65738" w:rsidRDefault="00D65738">
            <w:pPr>
              <w:rPr>
                <w:b/>
                <w:bCs/>
              </w:rPr>
            </w:pPr>
            <w:r>
              <w:rPr>
                <w:rFonts w:eastAsia="Calibri" w:cs="Arial"/>
                <w:b/>
                <w:bCs/>
                <w:szCs w:val="20"/>
                <w:lang w:val="en-ZA"/>
              </w:rPr>
              <w:t>Ambient Air</w:t>
            </w:r>
          </w:p>
        </w:tc>
        <w:tc>
          <w:tcPr>
            <w:tcW w:w="7512" w:type="dxa"/>
            <w:tcBorders>
              <w:top w:val="nil"/>
              <w:bottom w:val="nil"/>
            </w:tcBorders>
          </w:tcPr>
          <w:p w14:paraId="3D9D11D7" w14:textId="77777777" w:rsidR="00D65738" w:rsidRDefault="00D65738">
            <w:pPr>
              <w:tabs>
                <w:tab w:val="clear" w:pos="357"/>
              </w:tabs>
              <w:spacing w:after="60" w:line="220" w:lineRule="exact"/>
              <w:rPr>
                <w:rFonts w:eastAsia="Calibri" w:cs="Arial"/>
                <w:szCs w:val="20"/>
                <w:lang w:val="en-ZA"/>
              </w:rPr>
            </w:pPr>
            <w:r>
              <w:rPr>
                <w:rFonts w:eastAsia="Calibri" w:cs="Arial"/>
                <w:szCs w:val="20"/>
              </w:rPr>
              <w:t>means b</w:t>
            </w:r>
            <w:proofErr w:type="spellStart"/>
            <w:r>
              <w:rPr>
                <w:rFonts w:eastAsia="Calibri" w:cs="Arial"/>
                <w:szCs w:val="20"/>
                <w:lang w:val="en-ZA"/>
              </w:rPr>
              <w:t>reathable</w:t>
            </w:r>
            <w:proofErr w:type="spellEnd"/>
            <w:r>
              <w:rPr>
                <w:rFonts w:eastAsia="Calibri" w:cs="Arial"/>
                <w:szCs w:val="20"/>
                <w:lang w:val="en-ZA"/>
              </w:rPr>
              <w:t xml:space="preserve"> air in area of work with specific reference to breathing zone, which is defined to be a virtual area within a radius of approximately 30cm from the nose inlet.</w:t>
            </w:r>
          </w:p>
        </w:tc>
      </w:tr>
      <w:tr w:rsidR="00D65738" w14:paraId="372143EE" w14:textId="77777777">
        <w:tc>
          <w:tcPr>
            <w:tcW w:w="1928" w:type="dxa"/>
            <w:gridSpan w:val="2"/>
            <w:tcBorders>
              <w:top w:val="nil"/>
              <w:bottom w:val="nil"/>
            </w:tcBorders>
            <w:shd w:val="clear" w:color="auto" w:fill="FFFFFF"/>
          </w:tcPr>
          <w:p w14:paraId="319948B5" w14:textId="77777777" w:rsidR="00D65738" w:rsidRDefault="00D65738">
            <w:pPr>
              <w:rPr>
                <w:b/>
                <w:bCs/>
              </w:rPr>
            </w:pPr>
            <w:r>
              <w:rPr>
                <w:rFonts w:eastAsia="Calibri" w:cs="Arial"/>
                <w:b/>
                <w:bCs/>
                <w:szCs w:val="20"/>
              </w:rPr>
              <w:t>Compliance Monitoring</w:t>
            </w:r>
          </w:p>
        </w:tc>
        <w:tc>
          <w:tcPr>
            <w:tcW w:w="7512" w:type="dxa"/>
            <w:tcBorders>
              <w:top w:val="nil"/>
              <w:bottom w:val="nil"/>
            </w:tcBorders>
          </w:tcPr>
          <w:p w14:paraId="608706EB" w14:textId="77777777" w:rsidR="00D65738" w:rsidRDefault="00D65738">
            <w:pPr>
              <w:tabs>
                <w:tab w:val="clear" w:pos="357"/>
              </w:tabs>
              <w:spacing w:after="60" w:line="220" w:lineRule="exact"/>
              <w:rPr>
                <w:rFonts w:eastAsia="Calibri" w:cs="Arial"/>
                <w:szCs w:val="20"/>
                <w:lang w:val="en-ZA"/>
              </w:rPr>
            </w:pPr>
            <w:r>
              <w:rPr>
                <w:rFonts w:eastAsia="Calibri" w:cs="Arial"/>
                <w:szCs w:val="20"/>
              </w:rPr>
              <w:t>means c</w:t>
            </w:r>
            <w:proofErr w:type="spellStart"/>
            <w:r>
              <w:rPr>
                <w:rFonts w:eastAsia="Calibri" w:cs="Arial"/>
                <w:szCs w:val="20"/>
                <w:lang w:val="en-ZA"/>
              </w:rPr>
              <w:t>ompliance</w:t>
            </w:r>
            <w:proofErr w:type="spellEnd"/>
            <w:r>
              <w:rPr>
                <w:rFonts w:eastAsia="Calibri" w:cs="Arial"/>
                <w:szCs w:val="20"/>
                <w:lang w:val="en-ZA"/>
              </w:rPr>
              <w:t xml:space="preserve"> sampling used to assess whether or not the personal exposure of workers to regulated asbestos fibres is in compliance with the Standard’s </w:t>
            </w:r>
            <w:r>
              <w:rPr>
                <w:rFonts w:eastAsia="Calibri" w:cs="Arial"/>
                <w:bCs/>
                <w:szCs w:val="20"/>
                <w:lang w:val="en-ZA"/>
              </w:rPr>
              <w:t>requirements for safe processing, handling, storing, disposal and phase-out of asbestos and asbestos containing material, equipment and articles</w:t>
            </w:r>
            <w:r>
              <w:rPr>
                <w:rFonts w:eastAsia="Calibri" w:cs="Arial"/>
                <w:szCs w:val="20"/>
              </w:rPr>
              <w:t>.</w:t>
            </w:r>
          </w:p>
        </w:tc>
      </w:tr>
      <w:tr w:rsidR="00D65738" w14:paraId="547F646E" w14:textId="77777777">
        <w:tc>
          <w:tcPr>
            <w:tcW w:w="1928" w:type="dxa"/>
            <w:gridSpan w:val="2"/>
            <w:tcBorders>
              <w:top w:val="nil"/>
              <w:bottom w:val="nil"/>
            </w:tcBorders>
            <w:shd w:val="clear" w:color="auto" w:fill="FFFFFF"/>
          </w:tcPr>
          <w:p w14:paraId="1237E425" w14:textId="77777777" w:rsidR="00D65738" w:rsidRDefault="00D65738">
            <w:pPr>
              <w:rPr>
                <w:b/>
                <w:bCs/>
              </w:rPr>
            </w:pPr>
            <w:r>
              <w:rPr>
                <w:rFonts w:eastAsia="Calibri" w:cs="Arial"/>
                <w:b/>
                <w:bCs/>
                <w:szCs w:val="20"/>
              </w:rPr>
              <w:t>OEL</w:t>
            </w:r>
          </w:p>
        </w:tc>
        <w:tc>
          <w:tcPr>
            <w:tcW w:w="7512" w:type="dxa"/>
            <w:tcBorders>
              <w:top w:val="nil"/>
              <w:bottom w:val="nil"/>
            </w:tcBorders>
          </w:tcPr>
          <w:p w14:paraId="05381B63" w14:textId="77777777" w:rsidR="00D65738" w:rsidRDefault="00D65738">
            <w:pPr>
              <w:tabs>
                <w:tab w:val="clear" w:pos="357"/>
              </w:tabs>
              <w:spacing w:after="60" w:line="220" w:lineRule="exact"/>
              <w:rPr>
                <w:rFonts w:eastAsia="Calibri" w:cs="Arial"/>
                <w:szCs w:val="20"/>
                <w:lang w:val="en-ZA"/>
              </w:rPr>
            </w:pPr>
            <w:r>
              <w:rPr>
                <w:rFonts w:eastAsia="Calibri" w:cs="Arial"/>
                <w:szCs w:val="20"/>
              </w:rPr>
              <w:t>means o</w:t>
            </w:r>
            <w:proofErr w:type="spellStart"/>
            <w:r>
              <w:rPr>
                <w:rFonts w:eastAsia="Calibri" w:cs="Arial"/>
                <w:szCs w:val="20"/>
                <w:lang w:val="en-ZA"/>
              </w:rPr>
              <w:t>ccupational</w:t>
            </w:r>
            <w:proofErr w:type="spellEnd"/>
            <w:r>
              <w:rPr>
                <w:rFonts w:eastAsia="Calibri" w:cs="Arial"/>
                <w:szCs w:val="20"/>
                <w:lang w:val="en-ZA"/>
              </w:rPr>
              <w:t xml:space="preserve"> exposure limit.</w:t>
            </w:r>
          </w:p>
        </w:tc>
      </w:tr>
      <w:tr w:rsidR="00D65738" w14:paraId="3A975E40" w14:textId="77777777">
        <w:tc>
          <w:tcPr>
            <w:tcW w:w="1928" w:type="dxa"/>
            <w:gridSpan w:val="2"/>
            <w:tcBorders>
              <w:top w:val="nil"/>
              <w:bottom w:val="nil"/>
            </w:tcBorders>
            <w:shd w:val="clear" w:color="auto" w:fill="FFFFFF"/>
          </w:tcPr>
          <w:p w14:paraId="363CA408" w14:textId="77777777" w:rsidR="00D65738" w:rsidRDefault="00D65738">
            <w:pPr>
              <w:rPr>
                <w:b/>
                <w:bCs/>
              </w:rPr>
            </w:pPr>
            <w:r>
              <w:rPr>
                <w:rFonts w:eastAsia="Calibri" w:cs="Arial"/>
                <w:b/>
                <w:bCs/>
                <w:szCs w:val="20"/>
              </w:rPr>
              <w:t>Parallel Measurements</w:t>
            </w:r>
          </w:p>
        </w:tc>
        <w:tc>
          <w:tcPr>
            <w:tcW w:w="7512" w:type="dxa"/>
            <w:tcBorders>
              <w:top w:val="nil"/>
              <w:bottom w:val="nil"/>
            </w:tcBorders>
          </w:tcPr>
          <w:p w14:paraId="4F6D991A" w14:textId="77777777" w:rsidR="00D65738" w:rsidRDefault="00D65738">
            <w:pPr>
              <w:tabs>
                <w:tab w:val="clear" w:pos="357"/>
              </w:tabs>
              <w:spacing w:after="60" w:line="220" w:lineRule="exact"/>
              <w:rPr>
                <w:rFonts w:eastAsia="Calibri" w:cs="Arial"/>
                <w:szCs w:val="20"/>
                <w:lang w:val="en-ZA"/>
              </w:rPr>
            </w:pPr>
            <w:r>
              <w:rPr>
                <w:rFonts w:eastAsia="Calibri" w:cs="Arial"/>
                <w:szCs w:val="20"/>
              </w:rPr>
              <w:t>means m</w:t>
            </w:r>
            <w:proofErr w:type="spellStart"/>
            <w:r>
              <w:rPr>
                <w:rFonts w:eastAsia="Calibri" w:cs="Arial"/>
                <w:szCs w:val="20"/>
                <w:lang w:val="en-ZA"/>
              </w:rPr>
              <w:t>easurements</w:t>
            </w:r>
            <w:proofErr w:type="spellEnd"/>
            <w:r>
              <w:rPr>
                <w:rFonts w:eastAsia="Calibri" w:cs="Arial"/>
                <w:szCs w:val="20"/>
                <w:lang w:val="en-ZA"/>
              </w:rPr>
              <w:t xml:space="preserve"> performed in parallel, yet separately, to existing measurements to verify validity of results.</w:t>
            </w:r>
          </w:p>
        </w:tc>
      </w:tr>
      <w:tr w:rsidR="00D65738" w14:paraId="4FCB93FE" w14:textId="77777777">
        <w:tc>
          <w:tcPr>
            <w:tcW w:w="1928" w:type="dxa"/>
            <w:gridSpan w:val="2"/>
            <w:tcBorders>
              <w:top w:val="nil"/>
              <w:bottom w:val="nil"/>
            </w:tcBorders>
            <w:shd w:val="clear" w:color="auto" w:fill="FFFFFF"/>
          </w:tcPr>
          <w:p w14:paraId="5C0794FD" w14:textId="77777777" w:rsidR="00D65738" w:rsidRDefault="00D65738">
            <w:pPr>
              <w:rPr>
                <w:b/>
                <w:bCs/>
              </w:rPr>
            </w:pPr>
            <w:r>
              <w:rPr>
                <w:rFonts w:eastAsia="Calibri" w:cs="Arial"/>
                <w:b/>
                <w:bCs/>
                <w:szCs w:val="20"/>
              </w:rPr>
              <w:t>Safe Levels</w:t>
            </w:r>
          </w:p>
        </w:tc>
        <w:tc>
          <w:tcPr>
            <w:tcW w:w="7512" w:type="dxa"/>
            <w:tcBorders>
              <w:top w:val="nil"/>
              <w:bottom w:val="nil"/>
            </w:tcBorders>
          </w:tcPr>
          <w:p w14:paraId="29EBA2A6" w14:textId="77777777" w:rsidR="00D65738" w:rsidRDefault="00D65738">
            <w:pPr>
              <w:tabs>
                <w:tab w:val="clear" w:pos="357"/>
              </w:tabs>
              <w:spacing w:after="60" w:line="220" w:lineRule="exact"/>
              <w:rPr>
                <w:rFonts w:eastAsia="Calibri" w:cs="Arial"/>
                <w:szCs w:val="20"/>
                <w:lang w:val="en-ZA"/>
              </w:rPr>
            </w:pPr>
            <w:r>
              <w:rPr>
                <w:rFonts w:eastAsia="Calibri" w:cs="Arial"/>
                <w:szCs w:val="20"/>
              </w:rPr>
              <w:t xml:space="preserve">means  airborne asbestos exposure levels conforming to the Standard’s </w:t>
            </w:r>
            <w:r>
              <w:rPr>
                <w:rFonts w:eastAsia="Calibri" w:cs="Arial"/>
                <w:bCs/>
                <w:szCs w:val="20"/>
                <w:lang w:val="en-ZA"/>
              </w:rPr>
              <w:t>requirements for safe processing, handling, storing, disposal and phase-out of asbestos and asbestos containing material, equipment and articles</w:t>
            </w:r>
            <w:r>
              <w:rPr>
                <w:rFonts w:eastAsia="Calibri" w:cs="Arial"/>
                <w:szCs w:val="20"/>
              </w:rPr>
              <w:t>.</w:t>
            </w:r>
          </w:p>
        </w:tc>
      </w:tr>
      <w:tr w:rsidR="00D65738" w14:paraId="40CA67EB" w14:textId="77777777">
        <w:tc>
          <w:tcPr>
            <w:tcW w:w="1928" w:type="dxa"/>
            <w:gridSpan w:val="2"/>
            <w:tcBorders>
              <w:top w:val="nil"/>
              <w:bottom w:val="nil"/>
            </w:tcBorders>
            <w:shd w:val="clear" w:color="auto" w:fill="FFFFFF"/>
          </w:tcPr>
          <w:p w14:paraId="4FF9615F" w14:textId="77777777" w:rsidR="00D65738" w:rsidRDefault="00D65738">
            <w:pPr>
              <w:rPr>
                <w:rFonts w:eastAsia="Calibri" w:cs="Arial"/>
                <w:b/>
                <w:bCs/>
                <w:szCs w:val="20"/>
              </w:rPr>
            </w:pPr>
            <w:r>
              <w:rPr>
                <w:rFonts w:eastAsia="Calibri" w:cs="Arial"/>
                <w:b/>
                <w:bCs/>
                <w:szCs w:val="20"/>
              </w:rPr>
              <w:t>Standard</w:t>
            </w:r>
          </w:p>
        </w:tc>
        <w:tc>
          <w:tcPr>
            <w:tcW w:w="7512" w:type="dxa"/>
            <w:tcBorders>
              <w:top w:val="nil"/>
              <w:bottom w:val="nil"/>
            </w:tcBorders>
          </w:tcPr>
          <w:p w14:paraId="2D195B25" w14:textId="77777777" w:rsidR="00D65738" w:rsidRDefault="00D65738">
            <w:pPr>
              <w:tabs>
                <w:tab w:val="clear" w:pos="357"/>
              </w:tabs>
              <w:spacing w:after="60" w:line="220" w:lineRule="exact"/>
              <w:rPr>
                <w:rFonts w:eastAsia="Calibri" w:cs="Arial"/>
                <w:szCs w:val="20"/>
              </w:rPr>
            </w:pPr>
            <w:r>
              <w:rPr>
                <w:rFonts w:eastAsia="Calibri" w:cs="Arial"/>
                <w:szCs w:val="20"/>
              </w:rPr>
              <w:t xml:space="preserve">means the </w:t>
            </w:r>
            <w:r>
              <w:rPr>
                <w:rFonts w:eastAsia="Calibri" w:cs="Arial"/>
                <w:i/>
                <w:iCs/>
                <w:szCs w:val="20"/>
              </w:rPr>
              <w:t>Employer</w:t>
            </w:r>
            <w:r>
              <w:rPr>
                <w:rFonts w:eastAsia="Calibri" w:cs="Arial"/>
                <w:szCs w:val="20"/>
              </w:rPr>
              <w:t xml:space="preserve">’s </w:t>
            </w:r>
            <w:r>
              <w:rPr>
                <w:rFonts w:eastAsia="Calibri" w:cs="Arial"/>
                <w:szCs w:val="20"/>
                <w:lang w:val="en-ZA"/>
              </w:rPr>
              <w:t>Asbestos Standard 32-303: Requirements for Safe Processing, Handling, Storing, Disposal and Phase-out of Asbestos and Asbestos Containing Material, Equipment and Articles.</w:t>
            </w:r>
          </w:p>
        </w:tc>
      </w:tr>
      <w:tr w:rsidR="00D65738" w14:paraId="5C220F8C" w14:textId="77777777">
        <w:tc>
          <w:tcPr>
            <w:tcW w:w="1928" w:type="dxa"/>
            <w:gridSpan w:val="2"/>
            <w:tcBorders>
              <w:top w:val="nil"/>
              <w:bottom w:val="nil"/>
            </w:tcBorders>
            <w:shd w:val="clear" w:color="auto" w:fill="FFFFFF"/>
          </w:tcPr>
          <w:p w14:paraId="3001752B" w14:textId="77777777" w:rsidR="00D65738" w:rsidRDefault="00D65738">
            <w:pPr>
              <w:rPr>
                <w:b/>
                <w:bCs/>
              </w:rPr>
            </w:pPr>
            <w:r>
              <w:rPr>
                <w:rFonts w:eastAsia="Calibri" w:cs="Arial"/>
                <w:b/>
                <w:bCs/>
                <w:szCs w:val="20"/>
              </w:rPr>
              <w:t>SANAS</w:t>
            </w:r>
          </w:p>
        </w:tc>
        <w:tc>
          <w:tcPr>
            <w:tcW w:w="7512" w:type="dxa"/>
            <w:tcBorders>
              <w:top w:val="nil"/>
              <w:bottom w:val="nil"/>
            </w:tcBorders>
          </w:tcPr>
          <w:p w14:paraId="42F8C172" w14:textId="77777777" w:rsidR="00D65738" w:rsidRDefault="00D65738">
            <w:pPr>
              <w:tabs>
                <w:tab w:val="clear" w:pos="357"/>
              </w:tabs>
              <w:spacing w:after="60" w:line="220" w:lineRule="exact"/>
              <w:rPr>
                <w:rFonts w:eastAsia="Calibri" w:cs="Arial"/>
                <w:szCs w:val="20"/>
                <w:lang w:val="en-ZA"/>
              </w:rPr>
            </w:pPr>
            <w:r>
              <w:rPr>
                <w:rFonts w:eastAsia="Calibri" w:cs="Arial"/>
                <w:szCs w:val="20"/>
                <w:lang w:val="en-ZA"/>
              </w:rPr>
              <w:t>means the South African National Accreditation System</w:t>
            </w:r>
            <w:r>
              <w:rPr>
                <w:rFonts w:eastAsia="Calibri" w:cs="Arial"/>
                <w:szCs w:val="20"/>
              </w:rPr>
              <w:t>.</w:t>
            </w:r>
          </w:p>
        </w:tc>
      </w:tr>
      <w:tr w:rsidR="00D65738" w14:paraId="731B09CA" w14:textId="77777777">
        <w:tc>
          <w:tcPr>
            <w:tcW w:w="1928" w:type="dxa"/>
            <w:gridSpan w:val="2"/>
            <w:tcBorders>
              <w:top w:val="nil"/>
              <w:bottom w:val="nil"/>
            </w:tcBorders>
            <w:shd w:val="clear" w:color="auto" w:fill="FFFFFF"/>
          </w:tcPr>
          <w:p w14:paraId="21BB6599" w14:textId="77777777" w:rsidR="00D65738" w:rsidRDefault="00D65738">
            <w:pPr>
              <w:rPr>
                <w:b/>
                <w:bCs/>
              </w:rPr>
            </w:pPr>
            <w:r>
              <w:rPr>
                <w:rFonts w:eastAsia="Calibri" w:cs="Arial"/>
                <w:b/>
                <w:bCs/>
                <w:szCs w:val="20"/>
                <w:lang w:val="en-ZA"/>
              </w:rPr>
              <w:t>TWA</w:t>
            </w:r>
          </w:p>
        </w:tc>
        <w:tc>
          <w:tcPr>
            <w:tcW w:w="7512" w:type="dxa"/>
            <w:tcBorders>
              <w:top w:val="nil"/>
              <w:bottom w:val="nil"/>
            </w:tcBorders>
          </w:tcPr>
          <w:p w14:paraId="2D355C1A" w14:textId="77777777" w:rsidR="00D65738" w:rsidRDefault="00D65738">
            <w:pPr>
              <w:tabs>
                <w:tab w:val="clear" w:pos="357"/>
              </w:tabs>
              <w:spacing w:after="60" w:line="220" w:lineRule="exact"/>
              <w:rPr>
                <w:rFonts w:eastAsia="Calibri" w:cs="Arial"/>
                <w:szCs w:val="20"/>
                <w:lang w:val="en-ZA"/>
              </w:rPr>
            </w:pPr>
            <w:r>
              <w:rPr>
                <w:rFonts w:eastAsia="Calibri" w:cs="Arial"/>
                <w:szCs w:val="20"/>
              </w:rPr>
              <w:t>means t</w:t>
            </w:r>
            <w:r>
              <w:rPr>
                <w:rFonts w:eastAsia="Calibri" w:cs="Arial"/>
                <w:szCs w:val="20"/>
                <w:lang w:val="en-US"/>
              </w:rPr>
              <w:t xml:space="preserve">he average exposure, within a given workplace, to airborne </w:t>
            </w:r>
            <w:r>
              <w:rPr>
                <w:rFonts w:eastAsia="Calibri" w:cs="Arial"/>
                <w:szCs w:val="20"/>
              </w:rPr>
              <w:t xml:space="preserve">asbestos fibres, </w:t>
            </w:r>
            <w:proofErr w:type="spellStart"/>
            <w:r>
              <w:rPr>
                <w:rFonts w:eastAsia="Calibri" w:cs="Arial"/>
                <w:szCs w:val="20"/>
                <w:lang w:val="en-US"/>
              </w:rPr>
              <w:t>normalised</w:t>
            </w:r>
            <w:proofErr w:type="spellEnd"/>
            <w:r>
              <w:rPr>
                <w:rFonts w:eastAsia="Calibri" w:cs="Arial"/>
                <w:szCs w:val="20"/>
                <w:lang w:val="en-US"/>
              </w:rPr>
              <w:t xml:space="preserve"> to the baseline of a 4 hour continuous period, also applicable to short term exposures, i.e. 10-minute TWA.</w:t>
            </w:r>
          </w:p>
        </w:tc>
      </w:tr>
      <w:tr w:rsidR="00D65738" w14:paraId="2673F156" w14:textId="77777777">
        <w:tc>
          <w:tcPr>
            <w:tcW w:w="936" w:type="dxa"/>
            <w:tcBorders>
              <w:top w:val="nil"/>
              <w:bottom w:val="nil"/>
            </w:tcBorders>
            <w:shd w:val="clear" w:color="auto" w:fill="FFFFFF"/>
          </w:tcPr>
          <w:p w14:paraId="6F537AFF" w14:textId="77777777" w:rsidR="00D65738" w:rsidRDefault="00D65738">
            <w:pPr>
              <w:jc w:val="right"/>
              <w:rPr>
                <w:rFonts w:eastAsia="Calibri" w:cs="Arial"/>
                <w:szCs w:val="20"/>
                <w:lang w:val="en-ZA"/>
              </w:rPr>
            </w:pPr>
            <w:r>
              <w:rPr>
                <w:rFonts w:eastAsia="Calibri" w:cs="Arial"/>
                <w:szCs w:val="20"/>
                <w:lang w:val="en-ZA"/>
              </w:rPr>
              <w:t>Z14.1</w:t>
            </w:r>
          </w:p>
        </w:tc>
        <w:tc>
          <w:tcPr>
            <w:tcW w:w="8504" w:type="dxa"/>
            <w:gridSpan w:val="2"/>
            <w:tcBorders>
              <w:top w:val="nil"/>
              <w:bottom w:val="nil"/>
            </w:tcBorders>
          </w:tcPr>
          <w:p w14:paraId="70A28923" w14:textId="77777777" w:rsidR="00D65738" w:rsidRDefault="00D65738">
            <w:pPr>
              <w:tabs>
                <w:tab w:val="clear" w:pos="357"/>
              </w:tabs>
              <w:spacing w:after="60" w:line="220" w:lineRule="exact"/>
              <w:rPr>
                <w:rFonts w:eastAsia="Calibri" w:cs="Arial"/>
                <w:szCs w:val="20"/>
                <w:lang w:val="en-ZA"/>
              </w:rPr>
            </w:pPr>
            <w:r>
              <w:rPr>
                <w:rFonts w:eastAsia="Calibri" w:cs="Arial"/>
                <w:szCs w:val="20"/>
                <w:lang w:val="en-ZA"/>
              </w:rPr>
              <w:t xml:space="preserve">The </w:t>
            </w:r>
            <w:r>
              <w:rPr>
                <w:rFonts w:eastAsia="Calibri" w:cs="Arial"/>
                <w:i/>
                <w:iCs/>
                <w:szCs w:val="20"/>
                <w:lang w:val="en-ZA"/>
              </w:rPr>
              <w:t>Employer</w:t>
            </w:r>
            <w:r>
              <w:rPr>
                <w:rFonts w:eastAsia="Calibri" w:cs="Arial"/>
                <w:szCs w:val="20"/>
                <w:lang w:val="en-ZA"/>
              </w:rPr>
              <w:t xml:space="preserve"> ensures that the Ambient Air in the area where the </w:t>
            </w:r>
            <w:r>
              <w:rPr>
                <w:rFonts w:eastAsia="Calibri" w:cs="Arial"/>
                <w:i/>
                <w:szCs w:val="20"/>
                <w:lang w:val="en-ZA"/>
              </w:rPr>
              <w:t>Contractor</w:t>
            </w:r>
            <w:r>
              <w:rPr>
                <w:rFonts w:eastAsia="Calibri" w:cs="Arial"/>
                <w:szCs w:val="20"/>
                <w:lang w:val="en-ZA"/>
              </w:rPr>
              <w:t xml:space="preserve"> will Provide the Services conforms to the acceptable prescribed South African standard for asbestos, as per the regulations published in GNR 155 of 10 February 2002, under the Occupational Health and Safety </w:t>
            </w:r>
            <w:r>
              <w:rPr>
                <w:rFonts w:eastAsia="Calibri" w:cs="Arial"/>
                <w:szCs w:val="20"/>
                <w:lang w:val="en-ZA"/>
              </w:rPr>
              <w:lastRenderedPageBreak/>
              <w:t xml:space="preserve">Act, 1993 (Act 85 of 1993) (“Asbestos Regulations”). The </w:t>
            </w:r>
            <w:r>
              <w:rPr>
                <w:rFonts w:eastAsia="Calibri" w:cs="Arial"/>
                <w:szCs w:val="20"/>
              </w:rPr>
              <w:t>OEL</w:t>
            </w:r>
            <w:r>
              <w:rPr>
                <w:rFonts w:eastAsia="Calibri" w:cs="Arial"/>
                <w:szCs w:val="20"/>
                <w:lang w:val="en-ZA"/>
              </w:rPr>
              <w:t xml:space="preserve"> for asbestos is 0.2 regulated asbestos fibres per millilitre of air as a 4-hour TWA, averaged over any continuous period of four hours, and the short term exposure limit of 0.6 regulated asbestos fibres per millilitre of air as a 10-minute TWA, averaged over any 10 minutes, measured in accordance with HSG248 and monitored according to HSG173 and OESSM.</w:t>
            </w:r>
          </w:p>
        </w:tc>
      </w:tr>
      <w:tr w:rsidR="00D65738" w14:paraId="348A9ECC" w14:textId="77777777">
        <w:tc>
          <w:tcPr>
            <w:tcW w:w="936" w:type="dxa"/>
            <w:tcBorders>
              <w:top w:val="nil"/>
              <w:bottom w:val="nil"/>
            </w:tcBorders>
            <w:shd w:val="clear" w:color="auto" w:fill="FFFFFF"/>
          </w:tcPr>
          <w:p w14:paraId="48FE4031" w14:textId="77777777" w:rsidR="00D65738" w:rsidRDefault="00D65738">
            <w:pPr>
              <w:jc w:val="right"/>
              <w:rPr>
                <w:rFonts w:eastAsia="Calibri" w:cs="Arial"/>
                <w:szCs w:val="20"/>
                <w:lang w:val="en-ZA"/>
              </w:rPr>
            </w:pPr>
            <w:r>
              <w:rPr>
                <w:rFonts w:eastAsia="Calibri" w:cs="Arial"/>
                <w:szCs w:val="20"/>
                <w:lang w:val="en-ZA"/>
              </w:rPr>
              <w:lastRenderedPageBreak/>
              <w:t>Z14.2</w:t>
            </w:r>
          </w:p>
        </w:tc>
        <w:tc>
          <w:tcPr>
            <w:tcW w:w="8504" w:type="dxa"/>
            <w:gridSpan w:val="2"/>
            <w:tcBorders>
              <w:top w:val="nil"/>
              <w:bottom w:val="nil"/>
            </w:tcBorders>
          </w:tcPr>
          <w:p w14:paraId="5CF16A5F" w14:textId="77777777" w:rsidR="00D65738" w:rsidRDefault="00D65738">
            <w:pPr>
              <w:tabs>
                <w:tab w:val="clear" w:pos="357"/>
              </w:tabs>
              <w:spacing w:after="60" w:line="220" w:lineRule="exact"/>
              <w:rPr>
                <w:rFonts w:eastAsia="Calibri" w:cs="Arial"/>
                <w:szCs w:val="20"/>
                <w:lang w:val="en-ZA"/>
              </w:rPr>
            </w:pPr>
            <w:r>
              <w:rPr>
                <w:rFonts w:eastAsia="Calibri" w:cs="Arial"/>
                <w:szCs w:val="20"/>
                <w:lang w:val="en-ZA"/>
              </w:rPr>
              <w:t xml:space="preserve">Upon written request by the </w:t>
            </w:r>
            <w:r>
              <w:rPr>
                <w:rFonts w:eastAsia="Calibri" w:cs="Arial"/>
                <w:i/>
                <w:szCs w:val="20"/>
                <w:lang w:val="en-ZA"/>
              </w:rPr>
              <w:t>Contractor</w:t>
            </w:r>
            <w:r>
              <w:rPr>
                <w:rFonts w:eastAsia="Calibri" w:cs="Arial"/>
                <w:szCs w:val="20"/>
                <w:lang w:val="en-ZA"/>
              </w:rPr>
              <w:t xml:space="preserve">, the </w:t>
            </w:r>
            <w:r>
              <w:rPr>
                <w:rFonts w:eastAsia="Calibri" w:cs="Arial"/>
                <w:i/>
                <w:iCs/>
                <w:szCs w:val="20"/>
                <w:lang w:val="en-ZA"/>
              </w:rPr>
              <w:t>Employer</w:t>
            </w:r>
            <w:r>
              <w:rPr>
                <w:rFonts w:eastAsia="Calibri" w:cs="Arial"/>
                <w:szCs w:val="20"/>
                <w:lang w:val="en-ZA"/>
              </w:rPr>
              <w:t xml:space="preserve"> certifies that these conditions prevail. All measurements and reporting are effected by an independent, competent, and certified occupational hygiene inspection body, i.e. a SANAS accredited and Department of Employment and Labour approved AAIA. The </w:t>
            </w:r>
            <w:r>
              <w:rPr>
                <w:rFonts w:eastAsia="Calibri" w:cs="Arial"/>
                <w:i/>
                <w:szCs w:val="20"/>
                <w:lang w:val="en-ZA"/>
              </w:rPr>
              <w:t>Contractor</w:t>
            </w:r>
            <w:r>
              <w:rPr>
                <w:rFonts w:eastAsia="Calibri" w:cs="Arial"/>
                <w:szCs w:val="20"/>
                <w:lang w:val="en-ZA"/>
              </w:rPr>
              <w:t xml:space="preserve"> may perform Parallel Measurements and related control measures at the </w:t>
            </w:r>
            <w:r>
              <w:rPr>
                <w:rFonts w:eastAsia="Calibri" w:cs="Arial"/>
                <w:i/>
                <w:iCs/>
                <w:szCs w:val="20"/>
                <w:lang w:val="en-ZA"/>
              </w:rPr>
              <w:t>Contractor</w:t>
            </w:r>
            <w:r>
              <w:rPr>
                <w:rFonts w:eastAsia="Calibri" w:cs="Arial"/>
                <w:szCs w:val="20"/>
                <w:lang w:val="en-ZA"/>
              </w:rPr>
              <w:t>’s expense. For the purposes of compliance the results generated from Parallel Measurements are evaluated only against South African statutory limits as detailed in clause Z14.1. Control measures conform to the requirements stipulated in the AAIA-approved asbestos work plan.</w:t>
            </w:r>
          </w:p>
        </w:tc>
      </w:tr>
      <w:tr w:rsidR="00D65738" w14:paraId="09B976CD" w14:textId="77777777">
        <w:tc>
          <w:tcPr>
            <w:tcW w:w="936" w:type="dxa"/>
            <w:tcBorders>
              <w:top w:val="nil"/>
              <w:bottom w:val="nil"/>
            </w:tcBorders>
            <w:shd w:val="clear" w:color="auto" w:fill="FFFFFF"/>
          </w:tcPr>
          <w:p w14:paraId="44FABB3F" w14:textId="77777777" w:rsidR="00D65738" w:rsidRDefault="00D65738">
            <w:pPr>
              <w:jc w:val="right"/>
              <w:rPr>
                <w:rFonts w:eastAsia="Calibri" w:cs="Arial"/>
                <w:szCs w:val="20"/>
                <w:lang w:val="en-ZA"/>
              </w:rPr>
            </w:pPr>
            <w:r>
              <w:rPr>
                <w:rFonts w:eastAsia="Calibri" w:cs="Arial"/>
                <w:szCs w:val="20"/>
                <w:lang w:val="en-ZA"/>
              </w:rPr>
              <w:t>Z14.3</w:t>
            </w:r>
          </w:p>
        </w:tc>
        <w:tc>
          <w:tcPr>
            <w:tcW w:w="8504" w:type="dxa"/>
            <w:gridSpan w:val="2"/>
            <w:tcBorders>
              <w:top w:val="nil"/>
              <w:bottom w:val="nil"/>
            </w:tcBorders>
          </w:tcPr>
          <w:p w14:paraId="61EE3022" w14:textId="77777777" w:rsidR="00D65738" w:rsidRDefault="00D65738">
            <w:pPr>
              <w:tabs>
                <w:tab w:val="clear" w:pos="357"/>
              </w:tabs>
              <w:spacing w:after="60" w:line="220" w:lineRule="exact"/>
              <w:rPr>
                <w:rFonts w:eastAsia="Calibri" w:cs="Arial"/>
                <w:szCs w:val="20"/>
                <w:lang w:val="en-ZA"/>
              </w:rPr>
            </w:pPr>
            <w:r>
              <w:rPr>
                <w:rFonts w:eastAsia="Calibri" w:cs="Arial"/>
                <w:szCs w:val="20"/>
                <w:lang w:val="en-ZA"/>
              </w:rPr>
              <w:t xml:space="preserve">The </w:t>
            </w:r>
            <w:r>
              <w:rPr>
                <w:rFonts w:eastAsia="Calibri" w:cs="Arial"/>
                <w:i/>
                <w:iCs/>
                <w:szCs w:val="20"/>
                <w:lang w:val="en-ZA"/>
              </w:rPr>
              <w:t>Employer</w:t>
            </w:r>
            <w:r>
              <w:rPr>
                <w:rFonts w:eastAsia="Calibri" w:cs="Arial"/>
                <w:szCs w:val="20"/>
                <w:lang w:val="en-ZA"/>
              </w:rPr>
              <w:t xml:space="preserve"> manages asbestos and ACM according to the Standard.</w:t>
            </w:r>
          </w:p>
        </w:tc>
      </w:tr>
      <w:tr w:rsidR="00D65738" w14:paraId="20DF9652" w14:textId="77777777">
        <w:tc>
          <w:tcPr>
            <w:tcW w:w="936" w:type="dxa"/>
            <w:tcBorders>
              <w:top w:val="nil"/>
              <w:bottom w:val="nil"/>
            </w:tcBorders>
            <w:shd w:val="clear" w:color="auto" w:fill="FFFFFF"/>
          </w:tcPr>
          <w:p w14:paraId="2B0F3FE9" w14:textId="77777777" w:rsidR="00D65738" w:rsidRDefault="00D65738">
            <w:pPr>
              <w:jc w:val="right"/>
              <w:rPr>
                <w:rFonts w:eastAsia="Calibri" w:cs="Arial"/>
                <w:szCs w:val="20"/>
                <w:lang w:val="en-ZA"/>
              </w:rPr>
            </w:pPr>
            <w:r>
              <w:rPr>
                <w:rFonts w:eastAsia="Calibri" w:cs="Arial"/>
                <w:szCs w:val="20"/>
                <w:lang w:val="en-ZA"/>
              </w:rPr>
              <w:t>Z14.4</w:t>
            </w:r>
          </w:p>
        </w:tc>
        <w:tc>
          <w:tcPr>
            <w:tcW w:w="8504" w:type="dxa"/>
            <w:gridSpan w:val="2"/>
            <w:tcBorders>
              <w:top w:val="nil"/>
              <w:bottom w:val="nil"/>
            </w:tcBorders>
          </w:tcPr>
          <w:p w14:paraId="03139248" w14:textId="77777777" w:rsidR="00D65738" w:rsidRDefault="00D65738">
            <w:pPr>
              <w:tabs>
                <w:tab w:val="clear" w:pos="357"/>
              </w:tabs>
              <w:spacing w:after="60" w:line="220" w:lineRule="exact"/>
              <w:rPr>
                <w:rFonts w:eastAsia="Calibri" w:cs="Arial"/>
                <w:szCs w:val="20"/>
                <w:lang w:val="en-ZA"/>
              </w:rPr>
            </w:pPr>
            <w:r>
              <w:rPr>
                <w:rFonts w:eastAsia="Calibri" w:cs="Arial"/>
                <w:szCs w:val="20"/>
                <w:lang w:val="en-ZA"/>
              </w:rPr>
              <w:t xml:space="preserve">In the event that any asbestos is identified while Providing the Services, a risk assessment is conducted and if so required, with reference to possible exposure to an airborne concentration of above the </w:t>
            </w:r>
            <w:r>
              <w:rPr>
                <w:rFonts w:eastAsia="Calibri" w:cs="Arial"/>
                <w:szCs w:val="20"/>
              </w:rPr>
              <w:t xml:space="preserve">AL </w:t>
            </w:r>
            <w:r>
              <w:rPr>
                <w:rFonts w:eastAsia="Calibri" w:cs="Arial"/>
                <w:szCs w:val="20"/>
                <w:lang w:val="en-ZA"/>
              </w:rPr>
              <w:t>for asbestos, immediate control measures are implemented and relevant air monitoring conducted in order to declare the area safe.</w:t>
            </w:r>
          </w:p>
        </w:tc>
      </w:tr>
      <w:tr w:rsidR="00D65738" w14:paraId="08E751CF" w14:textId="77777777">
        <w:tc>
          <w:tcPr>
            <w:tcW w:w="936" w:type="dxa"/>
            <w:tcBorders>
              <w:top w:val="nil"/>
              <w:bottom w:val="nil"/>
            </w:tcBorders>
            <w:shd w:val="clear" w:color="auto" w:fill="FFFFFF"/>
          </w:tcPr>
          <w:p w14:paraId="3C968A2E" w14:textId="77777777" w:rsidR="00D65738" w:rsidRDefault="00D65738">
            <w:pPr>
              <w:jc w:val="right"/>
              <w:rPr>
                <w:rFonts w:eastAsia="Calibri" w:cs="Arial"/>
                <w:szCs w:val="20"/>
                <w:lang w:val="en-ZA"/>
              </w:rPr>
            </w:pPr>
            <w:r>
              <w:rPr>
                <w:rFonts w:eastAsia="Calibri" w:cs="Arial"/>
                <w:szCs w:val="20"/>
                <w:lang w:val="en-ZA"/>
              </w:rPr>
              <w:t>Z14.5</w:t>
            </w:r>
          </w:p>
        </w:tc>
        <w:tc>
          <w:tcPr>
            <w:tcW w:w="8504" w:type="dxa"/>
            <w:gridSpan w:val="2"/>
            <w:tcBorders>
              <w:top w:val="nil"/>
              <w:bottom w:val="nil"/>
            </w:tcBorders>
          </w:tcPr>
          <w:p w14:paraId="763FCEA4" w14:textId="77777777" w:rsidR="00D65738" w:rsidRDefault="00D65738">
            <w:pPr>
              <w:tabs>
                <w:tab w:val="clear" w:pos="357"/>
              </w:tabs>
              <w:spacing w:after="60" w:line="220" w:lineRule="exact"/>
              <w:rPr>
                <w:rFonts w:eastAsia="Calibri" w:cs="Arial"/>
                <w:szCs w:val="20"/>
                <w:lang w:val="en-ZA"/>
              </w:rPr>
            </w:pPr>
            <w:r>
              <w:rPr>
                <w:rFonts w:eastAsia="Calibri" w:cs="Arial"/>
                <w:szCs w:val="20"/>
                <w:lang w:val="en-ZA"/>
              </w:rPr>
              <w:t xml:space="preserve">The </w:t>
            </w:r>
            <w:r>
              <w:rPr>
                <w:rFonts w:eastAsia="Calibri" w:cs="Arial"/>
                <w:i/>
                <w:iCs/>
                <w:szCs w:val="20"/>
                <w:lang w:val="en-ZA"/>
              </w:rPr>
              <w:t>Contractor</w:t>
            </w:r>
            <w:r>
              <w:rPr>
                <w:rFonts w:eastAsia="Calibri" w:cs="Arial"/>
                <w:szCs w:val="20"/>
                <w:lang w:val="en-ZA"/>
              </w:rPr>
              <w:t>’s personnel are entitled to stop working and leave the contaminated area forthwith until such time that the area of concern is declared safe by either Compliance Monitoring or an AAIA approved control measure intervention, for example, per the emergency asbestos work plan, if applicable.</w:t>
            </w:r>
          </w:p>
        </w:tc>
      </w:tr>
      <w:tr w:rsidR="00D65738" w14:paraId="2C10B583" w14:textId="77777777">
        <w:tc>
          <w:tcPr>
            <w:tcW w:w="936" w:type="dxa"/>
            <w:tcBorders>
              <w:top w:val="nil"/>
              <w:bottom w:val="nil"/>
            </w:tcBorders>
            <w:shd w:val="clear" w:color="auto" w:fill="FFFFFF"/>
          </w:tcPr>
          <w:p w14:paraId="2D3A18CA" w14:textId="77777777" w:rsidR="00D65738" w:rsidRDefault="00D65738">
            <w:pPr>
              <w:jc w:val="right"/>
              <w:rPr>
                <w:rFonts w:eastAsia="Calibri" w:cs="Arial"/>
                <w:szCs w:val="20"/>
                <w:lang w:val="en-ZA"/>
              </w:rPr>
            </w:pPr>
            <w:r>
              <w:rPr>
                <w:rFonts w:eastAsia="Calibri" w:cs="Arial"/>
                <w:szCs w:val="20"/>
                <w:lang w:val="en-ZA"/>
              </w:rPr>
              <w:t>Z14.6</w:t>
            </w:r>
          </w:p>
        </w:tc>
        <w:tc>
          <w:tcPr>
            <w:tcW w:w="8504" w:type="dxa"/>
            <w:gridSpan w:val="2"/>
            <w:tcBorders>
              <w:top w:val="nil"/>
              <w:bottom w:val="nil"/>
            </w:tcBorders>
          </w:tcPr>
          <w:p w14:paraId="28D5C5C4" w14:textId="77777777" w:rsidR="00D65738" w:rsidRDefault="00D65738">
            <w:pPr>
              <w:tabs>
                <w:tab w:val="clear" w:pos="357"/>
              </w:tabs>
              <w:spacing w:after="60" w:line="220" w:lineRule="exact"/>
              <w:rPr>
                <w:rFonts w:eastAsia="Calibri" w:cs="Arial"/>
                <w:szCs w:val="20"/>
                <w:lang w:val="en-ZA"/>
              </w:rPr>
            </w:pPr>
            <w:r>
              <w:rPr>
                <w:rFonts w:eastAsia="Calibri" w:cs="Arial"/>
                <w:szCs w:val="20"/>
                <w:lang w:val="en-ZA"/>
              </w:rPr>
              <w:t xml:space="preserve">The </w:t>
            </w:r>
            <w:r>
              <w:rPr>
                <w:rFonts w:eastAsia="Calibri" w:cs="Arial"/>
                <w:i/>
                <w:iCs/>
                <w:szCs w:val="20"/>
                <w:lang w:val="en-ZA"/>
              </w:rPr>
              <w:t xml:space="preserve">Contractor </w:t>
            </w:r>
            <w:r>
              <w:rPr>
                <w:rFonts w:eastAsia="Calibri" w:cs="Arial"/>
                <w:szCs w:val="20"/>
                <w:lang w:val="en-ZA"/>
              </w:rPr>
              <w:t>continues to Provide the Services, without additional control measures presented, on presentation of Safe Levels. The contractually agreed dates to Provide the Services, including the Completion Date, are adjusted accordingly. The contractually agreed dates are extended by the notification periods required by regulations 3 and 21 of the Asbestos Regulations, 2001.</w:t>
            </w:r>
          </w:p>
        </w:tc>
      </w:tr>
      <w:tr w:rsidR="00D65738" w14:paraId="53BCEE42" w14:textId="77777777">
        <w:tc>
          <w:tcPr>
            <w:tcW w:w="936" w:type="dxa"/>
            <w:tcBorders>
              <w:top w:val="nil"/>
              <w:bottom w:val="nil"/>
            </w:tcBorders>
            <w:shd w:val="clear" w:color="auto" w:fill="FFFFFF"/>
          </w:tcPr>
          <w:p w14:paraId="18103D1B" w14:textId="77777777" w:rsidR="00D65738" w:rsidRDefault="00D65738">
            <w:pPr>
              <w:jc w:val="right"/>
              <w:rPr>
                <w:rFonts w:eastAsia="Calibri" w:cs="Arial"/>
                <w:szCs w:val="20"/>
                <w:lang w:val="en-ZA"/>
              </w:rPr>
            </w:pPr>
            <w:r>
              <w:rPr>
                <w:rFonts w:eastAsia="Calibri" w:cs="Arial"/>
                <w:szCs w:val="20"/>
                <w:lang w:val="en-ZA"/>
              </w:rPr>
              <w:t>Z14.7</w:t>
            </w:r>
          </w:p>
        </w:tc>
        <w:tc>
          <w:tcPr>
            <w:tcW w:w="8504" w:type="dxa"/>
            <w:gridSpan w:val="2"/>
            <w:tcBorders>
              <w:top w:val="nil"/>
              <w:bottom w:val="nil"/>
            </w:tcBorders>
          </w:tcPr>
          <w:p w14:paraId="4204F878" w14:textId="77777777" w:rsidR="00D65738" w:rsidRDefault="00D65738">
            <w:pPr>
              <w:tabs>
                <w:tab w:val="clear" w:pos="357"/>
              </w:tabs>
              <w:spacing w:after="60" w:line="220" w:lineRule="exact"/>
              <w:rPr>
                <w:rFonts w:eastAsia="Calibri" w:cs="Arial"/>
                <w:szCs w:val="20"/>
                <w:lang w:val="en-ZA"/>
              </w:rPr>
            </w:pPr>
            <w:r>
              <w:rPr>
                <w:rFonts w:eastAsia="Calibri" w:cs="Arial"/>
                <w:szCs w:val="20"/>
                <w:lang w:val="en-ZA"/>
              </w:rPr>
              <w:t xml:space="preserve">Any removal and disposal of asbestos, asbestos containing materials and waste, is done by a registered asbestos contractor, instructed by the </w:t>
            </w:r>
            <w:r>
              <w:rPr>
                <w:rFonts w:eastAsia="Calibri" w:cs="Arial"/>
                <w:i/>
                <w:iCs/>
                <w:szCs w:val="20"/>
                <w:lang w:val="en-ZA"/>
              </w:rPr>
              <w:t>Employer</w:t>
            </w:r>
            <w:r>
              <w:rPr>
                <w:rFonts w:eastAsia="Calibri" w:cs="Arial"/>
                <w:szCs w:val="20"/>
                <w:lang w:val="en-ZA"/>
              </w:rPr>
              <w:t xml:space="preserve"> at the </w:t>
            </w:r>
            <w:r>
              <w:rPr>
                <w:rFonts w:eastAsia="Calibri" w:cs="Arial"/>
                <w:i/>
                <w:iCs/>
                <w:szCs w:val="20"/>
                <w:lang w:val="en-ZA"/>
              </w:rPr>
              <w:t>Employer</w:t>
            </w:r>
            <w:r>
              <w:rPr>
                <w:rFonts w:eastAsia="Calibri" w:cs="Arial"/>
                <w:szCs w:val="20"/>
                <w:lang w:val="en-ZA"/>
              </w:rPr>
              <w:t>’s expense, and conducted in line with South African legislation.</w:t>
            </w:r>
          </w:p>
        </w:tc>
      </w:tr>
    </w:tbl>
    <w:p w14:paraId="120D2B94" w14:textId="77777777" w:rsidR="00D65738" w:rsidRDefault="00D65738">
      <w:pPr>
        <w:tabs>
          <w:tab w:val="clear" w:pos="357"/>
        </w:tabs>
        <w:spacing w:after="200" w:line="276" w:lineRule="auto"/>
        <w:jc w:val="both"/>
      </w:pPr>
    </w:p>
    <w:p w14:paraId="1E4D78D3" w14:textId="77777777" w:rsidR="00D65738" w:rsidRDefault="00D65738">
      <w:pPr>
        <w:rPr>
          <w:rFonts w:cs="Arial"/>
        </w:rPr>
      </w:pPr>
    </w:p>
    <w:p w14:paraId="1D210900" w14:textId="77777777" w:rsidR="00D65738" w:rsidRDefault="00D65738">
      <w:r>
        <w:rPr>
          <w:rFonts w:cs="Arial"/>
        </w:rPr>
        <w:br w:type="page"/>
      </w:r>
      <w:bookmarkStart w:id="6" w:name="OLE_LINK4"/>
      <w:bookmarkStart w:id="7" w:name="OLE_LINK3"/>
    </w:p>
    <w:p w14:paraId="17631061" w14:textId="77777777" w:rsidR="00D65738" w:rsidRDefault="00D65738">
      <w:pPr>
        <w:pStyle w:val="Style26ptTopSinglesolidlineAuto075ptLinewidthFr"/>
      </w:pPr>
      <w:r>
        <w:lastRenderedPageBreak/>
        <w:t>C1.2 Contract Data</w:t>
      </w:r>
    </w:p>
    <w:p w14:paraId="4E7828BD" w14:textId="77777777" w:rsidR="00D65738" w:rsidRDefault="00D65738">
      <w:pPr>
        <w:pStyle w:val="EndnoteText"/>
        <w:spacing w:after="0"/>
        <w:rPr>
          <w:rFonts w:cs="Arial"/>
          <w:spacing w:val="0"/>
          <w:szCs w:val="24"/>
        </w:rPr>
      </w:pPr>
    </w:p>
    <w:p w14:paraId="72BFA9C8" w14:textId="77777777" w:rsidR="00D65738" w:rsidRDefault="00D65738">
      <w:pPr>
        <w:pStyle w:val="Heading1"/>
        <w:rPr>
          <w:rFonts w:cs="Arial"/>
        </w:rPr>
      </w:pPr>
      <w:r>
        <w:t xml:space="preserve">Part two - Data provided by the </w:t>
      </w:r>
      <w:r>
        <w:rPr>
          <w:i/>
          <w:iCs/>
        </w:rPr>
        <w:t>Contractor</w:t>
      </w:r>
    </w:p>
    <w:p w14:paraId="3DE156AA" w14:textId="77777777" w:rsidR="00D65738" w:rsidRDefault="00D65738">
      <w:pPr>
        <w:jc w:val="both"/>
        <w:rPr>
          <w:rFonts w:cs="Arial"/>
        </w:rPr>
      </w:pPr>
    </w:p>
    <w:p w14:paraId="08C69F16" w14:textId="77777777" w:rsidR="00D65738" w:rsidRDefault="00D65738">
      <w:pPr>
        <w:rPr>
          <w:rFonts w:cs="Arial"/>
          <w:b/>
        </w:rPr>
      </w:pPr>
      <w:r>
        <w:rPr>
          <w:rFonts w:cs="Arial"/>
          <w:b/>
        </w:rPr>
        <w:t>[Instructions to the contract compiler:  (delete this notes before issue to tenderers with an enquiry)</w:t>
      </w:r>
    </w:p>
    <w:p w14:paraId="46D1D4FA" w14:textId="77777777" w:rsidR="00D65738" w:rsidRDefault="00D65738">
      <w:pPr>
        <w:rPr>
          <w:rFonts w:cs="Arial"/>
        </w:rPr>
      </w:pPr>
      <w:r>
        <w:rPr>
          <w:rFonts w:cs="Arial"/>
        </w:rPr>
        <w:t>Whenever a cell is shaded in the left hand column it denotes this data is optional and would be required in relation to the option selected.  In the event that the option is not required select and delete the whole row.]</w:t>
      </w:r>
    </w:p>
    <w:p w14:paraId="7AE44752" w14:textId="77777777" w:rsidR="00D65738" w:rsidRDefault="00D65738">
      <w:pPr>
        <w:rPr>
          <w:rFonts w:cs="Arial"/>
        </w:rPr>
      </w:pPr>
    </w:p>
    <w:p w14:paraId="22910017" w14:textId="77777777" w:rsidR="00D65738" w:rsidRDefault="00D65738">
      <w:pPr>
        <w:rPr>
          <w:rFonts w:cs="Arial"/>
          <w:b/>
        </w:rPr>
      </w:pPr>
      <w:r>
        <w:rPr>
          <w:rFonts w:cs="Arial"/>
          <w:b/>
        </w:rPr>
        <w:t>Notes to a tendering contractor:</w:t>
      </w:r>
    </w:p>
    <w:p w14:paraId="2FBD2A07" w14:textId="77777777" w:rsidR="00D65738" w:rsidRDefault="00D65738">
      <w:pPr>
        <w:rPr>
          <w:rFonts w:cs="Arial"/>
        </w:rPr>
      </w:pPr>
    </w:p>
    <w:p w14:paraId="070226D0" w14:textId="77777777" w:rsidR="00D65738" w:rsidRDefault="00D65738">
      <w:pPr>
        <w:numPr>
          <w:ilvl w:val="0"/>
          <w:numId w:val="17"/>
        </w:numPr>
        <w:jc w:val="both"/>
        <w:rPr>
          <w:rFonts w:cs="Arial"/>
        </w:rPr>
      </w:pPr>
      <w:r>
        <w:rPr>
          <w:rFonts w:cs="Arial"/>
        </w:rPr>
        <w:t>Please read both the both the NEC3 Term Service Contract April 2013 and the relevant parts of its Guidance Notes (TSC3-GN)</w:t>
      </w:r>
      <w:r>
        <w:rPr>
          <w:rStyle w:val="FootnoteReference"/>
          <w:rFonts w:cs="Arial"/>
        </w:rPr>
        <w:footnoteReference w:id="2"/>
      </w:r>
      <w:r>
        <w:rPr>
          <w:rFonts w:cs="Arial"/>
        </w:rPr>
        <w:t xml:space="preserve"> in order to understand the implications of this Data which the tenderer is required to complete.</w:t>
      </w:r>
    </w:p>
    <w:p w14:paraId="7897ABFC" w14:textId="77777777" w:rsidR="00D65738" w:rsidRDefault="00D65738">
      <w:pPr>
        <w:numPr>
          <w:ilvl w:val="0"/>
          <w:numId w:val="17"/>
        </w:numPr>
        <w:rPr>
          <w:rFonts w:cs="Arial"/>
        </w:rPr>
      </w:pPr>
      <w:r>
        <w:rPr>
          <w:rFonts w:cs="Arial"/>
        </w:rPr>
        <w:t>The number of the clause which requires the data is shown in the left hand column for each statement however other clauses may also use the same data.</w:t>
      </w:r>
    </w:p>
    <w:p w14:paraId="6DADEC1D" w14:textId="77777777" w:rsidR="00D65738" w:rsidRDefault="00D65738">
      <w:pPr>
        <w:numPr>
          <w:ilvl w:val="0"/>
          <w:numId w:val="17"/>
        </w:numPr>
        <w:rPr>
          <w:rFonts w:cs="Arial"/>
          <w:bCs/>
        </w:rPr>
      </w:pPr>
      <w:r>
        <w:rPr>
          <w:rFonts w:cs="Arial"/>
        </w:rPr>
        <w:t>Where a form field like this [</w:t>
      </w:r>
      <w:r>
        <w:rPr>
          <w:rFonts w:cs="Arial"/>
        </w:rPr>
        <w:fldChar w:fldCharType="begin">
          <w:ffData>
            <w:name w:val="Text530"/>
            <w:enabled/>
            <w:calcOnExit w:val="0"/>
            <w:textInput/>
          </w:ffData>
        </w:fldChar>
      </w:r>
      <w:bookmarkStart w:id="8" w:name="Text530"/>
      <w:r>
        <w:rPr>
          <w:rFonts w:cs="Arial"/>
        </w:rPr>
        <w:instrText xml:space="preserve"> FORMTEXT </w:instrText>
      </w:r>
      <w:r>
        <w:rPr>
          <w:rFonts w:cs="Arial"/>
        </w:rPr>
      </w:r>
      <w:r>
        <w:rPr>
          <w:rFonts w:cs="Arial"/>
        </w:rPr>
        <w:fldChar w:fldCharType="separate"/>
      </w:r>
      <w:r>
        <w:rPr>
          <w:rFonts w:cs="Arial"/>
          <w:lang w:val="en-ZA" w:eastAsia="en-ZA"/>
        </w:rPr>
        <w:t>     </w:t>
      </w:r>
      <w:r>
        <w:rPr>
          <w:rFonts w:cs="Arial"/>
        </w:rPr>
        <w:fldChar w:fldCharType="end"/>
      </w:r>
      <w:bookmarkEnd w:id="8"/>
      <w:r>
        <w:rPr>
          <w:rFonts w:cs="Arial"/>
        </w:rPr>
        <w:t xml:space="preserve">] appears, </w:t>
      </w:r>
      <w:r>
        <w:rPr>
          <w:rFonts w:cs="Arial"/>
          <w:bCs/>
        </w:rPr>
        <w:t xml:space="preserve">data is required to be inserted relevant to the option selected. Click on the form field </w:t>
      </w:r>
      <w:r>
        <w:rPr>
          <w:rFonts w:cs="Arial"/>
          <w:b/>
          <w:bCs/>
          <w:i/>
        </w:rPr>
        <w:t>once</w:t>
      </w:r>
      <w:r>
        <w:rPr>
          <w:rFonts w:cs="Arial"/>
          <w:bCs/>
        </w:rPr>
        <w:t xml:space="preserve"> and type in the data.  Otherwise complete by hand and in ink.</w:t>
      </w:r>
    </w:p>
    <w:p w14:paraId="44480142" w14:textId="77777777" w:rsidR="00D65738" w:rsidRDefault="00D65738">
      <w:pPr>
        <w:rPr>
          <w:rFonts w:cs="Arial"/>
          <w:bCs/>
        </w:rPr>
      </w:pPr>
    </w:p>
    <w:p w14:paraId="19650A09" w14:textId="77777777" w:rsidR="00D65738" w:rsidRDefault="00D65738">
      <w:pPr>
        <w:jc w:val="both"/>
        <w:rPr>
          <w:rFonts w:cs="Arial"/>
        </w:rPr>
      </w:pPr>
      <w:r>
        <w:rPr>
          <w:rFonts w:cs="Arial"/>
        </w:rPr>
        <w:t>Completion of the data in full, according to Options chosen, is essential to create a complete contract.</w:t>
      </w:r>
    </w:p>
    <w:p w14:paraId="543EB291" w14:textId="77777777" w:rsidR="00D65738" w:rsidRDefault="00D65738">
      <w:pPr>
        <w:jc w:val="both"/>
        <w:rPr>
          <w:rFonts w:cs="Arial"/>
        </w:rPr>
      </w:pPr>
    </w:p>
    <w:tbl>
      <w:tblPr>
        <w:tblW w:w="9805" w:type="dxa"/>
        <w:tblInd w:w="0" w:type="dxa"/>
        <w:tblBorders>
          <w:insideH w:val="single" w:sz="4" w:space="0" w:color="auto"/>
        </w:tblBorders>
        <w:tblLayout w:type="fixed"/>
        <w:tblCellMar>
          <w:top w:w="85" w:type="dxa"/>
          <w:left w:w="85" w:type="dxa"/>
          <w:bottom w:w="85" w:type="dxa"/>
          <w:right w:w="85" w:type="dxa"/>
        </w:tblCellMar>
        <w:tblLook w:val="0000" w:firstRow="0" w:lastRow="0" w:firstColumn="0" w:lastColumn="0" w:noHBand="0" w:noVBand="0"/>
      </w:tblPr>
      <w:tblGrid>
        <w:gridCol w:w="1080"/>
        <w:gridCol w:w="3960"/>
        <w:gridCol w:w="4765"/>
      </w:tblGrid>
      <w:tr w:rsidR="00D65738" w14:paraId="113AB974" w14:textId="77777777">
        <w:trPr>
          <w:cantSplit/>
        </w:trPr>
        <w:tc>
          <w:tcPr>
            <w:tcW w:w="1080" w:type="dxa"/>
            <w:tcBorders>
              <w:top w:val="single" w:sz="4" w:space="0" w:color="auto"/>
              <w:bottom w:val="single" w:sz="4" w:space="0" w:color="auto"/>
              <w:right w:val="single" w:sz="4" w:space="0" w:color="auto"/>
            </w:tcBorders>
          </w:tcPr>
          <w:p w14:paraId="04554078" w14:textId="77777777" w:rsidR="00D65738" w:rsidRDefault="00D65738">
            <w:pPr>
              <w:pStyle w:val="Heading2"/>
            </w:pPr>
            <w:r>
              <w:t>Clause</w:t>
            </w:r>
          </w:p>
        </w:tc>
        <w:tc>
          <w:tcPr>
            <w:tcW w:w="3960" w:type="dxa"/>
            <w:tcBorders>
              <w:top w:val="single" w:sz="4" w:space="0" w:color="auto"/>
              <w:bottom w:val="nil"/>
              <w:right w:val="single" w:sz="4" w:space="0" w:color="auto"/>
            </w:tcBorders>
          </w:tcPr>
          <w:p w14:paraId="5596DC43" w14:textId="77777777" w:rsidR="00D65738" w:rsidRDefault="00D65738">
            <w:pPr>
              <w:pStyle w:val="Heading2"/>
            </w:pPr>
            <w:r>
              <w:t>Statement</w:t>
            </w:r>
          </w:p>
        </w:tc>
        <w:tc>
          <w:tcPr>
            <w:tcW w:w="4765" w:type="dxa"/>
            <w:tcBorders>
              <w:top w:val="single" w:sz="4" w:space="0" w:color="auto"/>
              <w:bottom w:val="nil"/>
            </w:tcBorders>
          </w:tcPr>
          <w:p w14:paraId="178CD7AD" w14:textId="77777777" w:rsidR="00D65738" w:rsidRDefault="00D65738">
            <w:pPr>
              <w:pStyle w:val="Heading2"/>
            </w:pPr>
            <w:r>
              <w:t>Data</w:t>
            </w:r>
          </w:p>
        </w:tc>
      </w:tr>
      <w:tr w:rsidR="00D65738" w14:paraId="08D09A3D" w14:textId="77777777">
        <w:trPr>
          <w:cantSplit/>
        </w:trPr>
        <w:tc>
          <w:tcPr>
            <w:tcW w:w="1080" w:type="dxa"/>
            <w:tcBorders>
              <w:top w:val="single" w:sz="4" w:space="0" w:color="auto"/>
              <w:bottom w:val="nil"/>
            </w:tcBorders>
          </w:tcPr>
          <w:p w14:paraId="14E9540F" w14:textId="77777777" w:rsidR="00D65738" w:rsidRDefault="00D65738">
            <w:pPr>
              <w:rPr>
                <w:bCs/>
              </w:rPr>
            </w:pPr>
            <w:r>
              <w:rPr>
                <w:bCs/>
              </w:rPr>
              <w:t>10.1</w:t>
            </w:r>
          </w:p>
        </w:tc>
        <w:tc>
          <w:tcPr>
            <w:tcW w:w="3960" w:type="dxa"/>
            <w:tcBorders>
              <w:top w:val="single" w:sz="4" w:space="0" w:color="auto"/>
              <w:bottom w:val="nil"/>
            </w:tcBorders>
          </w:tcPr>
          <w:p w14:paraId="564A90C6" w14:textId="77777777" w:rsidR="00D65738" w:rsidRDefault="00D65738">
            <w:r>
              <w:t xml:space="preserve">The </w:t>
            </w:r>
            <w:r>
              <w:rPr>
                <w:i/>
              </w:rPr>
              <w:t>Contractor</w:t>
            </w:r>
            <w:r>
              <w:t xml:space="preserve"> is (Name):</w:t>
            </w:r>
          </w:p>
        </w:tc>
        <w:tc>
          <w:tcPr>
            <w:tcW w:w="4765" w:type="dxa"/>
            <w:tcBorders>
              <w:top w:val="single" w:sz="4" w:space="0" w:color="auto"/>
              <w:bottom w:val="nil"/>
            </w:tcBorders>
          </w:tcPr>
          <w:p w14:paraId="05A0E728" w14:textId="77777777" w:rsidR="00D65738" w:rsidRDefault="00D65738">
            <w:pPr>
              <w:rPr>
                <w:b/>
              </w:rPr>
            </w:pPr>
            <w:r>
              <w:rPr>
                <w:b/>
              </w:rPr>
              <w:fldChar w:fldCharType="begin">
                <w:ffData>
                  <w:name w:val="Text531"/>
                  <w:enabled/>
                  <w:calcOnExit w:val="0"/>
                  <w:textInput/>
                </w:ffData>
              </w:fldChar>
            </w:r>
            <w:bookmarkStart w:id="9" w:name="Text531"/>
            <w:r>
              <w:rPr>
                <w:b/>
              </w:rPr>
              <w:instrText xml:space="preserve"> FORMTEXT </w:instrText>
            </w:r>
            <w:r>
              <w:rPr>
                <w:b/>
              </w:rPr>
            </w:r>
            <w:r>
              <w:rPr>
                <w:b/>
              </w:rPr>
              <w:fldChar w:fldCharType="separate"/>
            </w:r>
            <w:r>
              <w:rPr>
                <w:b/>
                <w:lang w:val="en-ZA" w:eastAsia="en-ZA"/>
              </w:rPr>
              <w:t>     </w:t>
            </w:r>
            <w:r>
              <w:rPr>
                <w:b/>
              </w:rPr>
              <w:fldChar w:fldCharType="end"/>
            </w:r>
            <w:bookmarkEnd w:id="9"/>
          </w:p>
        </w:tc>
      </w:tr>
      <w:tr w:rsidR="00D65738" w14:paraId="1DD12AAE" w14:textId="77777777">
        <w:trPr>
          <w:cantSplit/>
        </w:trPr>
        <w:tc>
          <w:tcPr>
            <w:tcW w:w="1080" w:type="dxa"/>
            <w:tcBorders>
              <w:top w:val="nil"/>
              <w:bottom w:val="nil"/>
            </w:tcBorders>
          </w:tcPr>
          <w:p w14:paraId="45B9CC2F" w14:textId="77777777" w:rsidR="00D65738" w:rsidRDefault="00D65738">
            <w:pPr>
              <w:rPr>
                <w:bCs/>
              </w:rPr>
            </w:pPr>
          </w:p>
        </w:tc>
        <w:tc>
          <w:tcPr>
            <w:tcW w:w="3960" w:type="dxa"/>
            <w:tcBorders>
              <w:top w:val="nil"/>
              <w:bottom w:val="nil"/>
            </w:tcBorders>
          </w:tcPr>
          <w:p w14:paraId="03DAFF7E" w14:textId="77777777" w:rsidR="00D65738" w:rsidRDefault="00D65738">
            <w:pPr>
              <w:rPr>
                <w:bCs/>
              </w:rPr>
            </w:pPr>
            <w:r>
              <w:t>Address</w:t>
            </w:r>
          </w:p>
        </w:tc>
        <w:tc>
          <w:tcPr>
            <w:tcW w:w="4765" w:type="dxa"/>
            <w:tcBorders>
              <w:top w:val="nil"/>
              <w:bottom w:val="nil"/>
            </w:tcBorders>
          </w:tcPr>
          <w:p w14:paraId="03884524" w14:textId="77777777" w:rsidR="00D65738" w:rsidRDefault="00D65738">
            <w:pPr>
              <w:rPr>
                <w:b/>
                <w:bCs/>
              </w:rPr>
            </w:pPr>
            <w:r>
              <w:rPr>
                <w:b/>
                <w:bCs/>
              </w:rPr>
              <w:fldChar w:fldCharType="begin">
                <w:ffData>
                  <w:name w:val="Text532"/>
                  <w:enabled/>
                  <w:calcOnExit w:val="0"/>
                  <w:textInput/>
                </w:ffData>
              </w:fldChar>
            </w:r>
            <w:bookmarkStart w:id="10" w:name="Text532"/>
            <w:r>
              <w:rPr>
                <w:b/>
                <w:bCs/>
              </w:rPr>
              <w:instrText xml:space="preserve"> FORMTEXT </w:instrText>
            </w:r>
            <w:r>
              <w:rPr>
                <w:b/>
                <w:bCs/>
              </w:rPr>
            </w:r>
            <w:r>
              <w:rPr>
                <w:b/>
                <w:bCs/>
              </w:rPr>
              <w:fldChar w:fldCharType="separate"/>
            </w:r>
            <w:r>
              <w:rPr>
                <w:b/>
                <w:bCs/>
                <w:lang w:val="en-ZA" w:eastAsia="en-ZA"/>
              </w:rPr>
              <w:t>     </w:t>
            </w:r>
            <w:r>
              <w:rPr>
                <w:b/>
                <w:bCs/>
              </w:rPr>
              <w:fldChar w:fldCharType="end"/>
            </w:r>
            <w:bookmarkEnd w:id="10"/>
          </w:p>
        </w:tc>
      </w:tr>
      <w:tr w:rsidR="00D65738" w14:paraId="4BFBFC29" w14:textId="77777777">
        <w:trPr>
          <w:cantSplit/>
        </w:trPr>
        <w:tc>
          <w:tcPr>
            <w:tcW w:w="1080" w:type="dxa"/>
            <w:tcBorders>
              <w:top w:val="nil"/>
              <w:bottom w:val="nil"/>
            </w:tcBorders>
          </w:tcPr>
          <w:p w14:paraId="7C5F1C51" w14:textId="77777777" w:rsidR="00D65738" w:rsidRDefault="00D65738">
            <w:pPr>
              <w:rPr>
                <w:bCs/>
              </w:rPr>
            </w:pPr>
          </w:p>
        </w:tc>
        <w:tc>
          <w:tcPr>
            <w:tcW w:w="3960" w:type="dxa"/>
            <w:tcBorders>
              <w:top w:val="nil"/>
              <w:bottom w:val="nil"/>
            </w:tcBorders>
          </w:tcPr>
          <w:p w14:paraId="67CE37B9" w14:textId="77777777" w:rsidR="00D65738" w:rsidRDefault="00D65738">
            <w:pPr>
              <w:rPr>
                <w:bCs/>
              </w:rPr>
            </w:pPr>
            <w:r>
              <w:rPr>
                <w:bCs/>
              </w:rPr>
              <w:t>Tel No.</w:t>
            </w:r>
          </w:p>
        </w:tc>
        <w:tc>
          <w:tcPr>
            <w:tcW w:w="4765" w:type="dxa"/>
            <w:tcBorders>
              <w:top w:val="nil"/>
              <w:bottom w:val="nil"/>
            </w:tcBorders>
          </w:tcPr>
          <w:p w14:paraId="6D3CAE6A" w14:textId="77777777" w:rsidR="00D65738" w:rsidRDefault="00D65738">
            <w:pPr>
              <w:rPr>
                <w:b/>
                <w:bCs/>
              </w:rPr>
            </w:pPr>
            <w:r>
              <w:rPr>
                <w:b/>
                <w:bCs/>
              </w:rPr>
              <w:fldChar w:fldCharType="begin">
                <w:ffData>
                  <w:name w:val="Text533"/>
                  <w:enabled/>
                  <w:calcOnExit w:val="0"/>
                  <w:textInput/>
                </w:ffData>
              </w:fldChar>
            </w:r>
            <w:bookmarkStart w:id="11" w:name="Text533"/>
            <w:r>
              <w:rPr>
                <w:b/>
                <w:bCs/>
              </w:rPr>
              <w:instrText xml:space="preserve"> FORMTEXT </w:instrText>
            </w:r>
            <w:r>
              <w:rPr>
                <w:b/>
                <w:bCs/>
              </w:rPr>
            </w:r>
            <w:r>
              <w:rPr>
                <w:b/>
                <w:bCs/>
              </w:rPr>
              <w:fldChar w:fldCharType="separate"/>
            </w:r>
            <w:r>
              <w:rPr>
                <w:b/>
                <w:bCs/>
                <w:lang w:val="en-ZA" w:eastAsia="en-ZA"/>
              </w:rPr>
              <w:t>     </w:t>
            </w:r>
            <w:r>
              <w:rPr>
                <w:b/>
                <w:bCs/>
              </w:rPr>
              <w:fldChar w:fldCharType="end"/>
            </w:r>
            <w:bookmarkEnd w:id="11"/>
          </w:p>
        </w:tc>
      </w:tr>
      <w:tr w:rsidR="00D65738" w14:paraId="420DCE2D" w14:textId="77777777">
        <w:trPr>
          <w:cantSplit/>
        </w:trPr>
        <w:tc>
          <w:tcPr>
            <w:tcW w:w="1080" w:type="dxa"/>
            <w:tcBorders>
              <w:top w:val="nil"/>
              <w:bottom w:val="single" w:sz="4" w:space="0" w:color="auto"/>
            </w:tcBorders>
          </w:tcPr>
          <w:p w14:paraId="1D05A137" w14:textId="77777777" w:rsidR="00D65738" w:rsidRDefault="00D65738">
            <w:pPr>
              <w:rPr>
                <w:bCs/>
              </w:rPr>
            </w:pPr>
          </w:p>
        </w:tc>
        <w:tc>
          <w:tcPr>
            <w:tcW w:w="3960" w:type="dxa"/>
            <w:tcBorders>
              <w:top w:val="nil"/>
              <w:bottom w:val="single" w:sz="4" w:space="0" w:color="auto"/>
            </w:tcBorders>
          </w:tcPr>
          <w:p w14:paraId="7C06792B" w14:textId="77777777" w:rsidR="00D65738" w:rsidRDefault="00D65738">
            <w:r>
              <w:t>Fax No.</w:t>
            </w:r>
          </w:p>
        </w:tc>
        <w:tc>
          <w:tcPr>
            <w:tcW w:w="4765" w:type="dxa"/>
            <w:tcBorders>
              <w:top w:val="nil"/>
              <w:bottom w:val="single" w:sz="4" w:space="0" w:color="auto"/>
            </w:tcBorders>
          </w:tcPr>
          <w:p w14:paraId="1F635DAF" w14:textId="77777777" w:rsidR="00D65738" w:rsidRDefault="00D65738">
            <w:pPr>
              <w:rPr>
                <w:b/>
                <w:bCs/>
              </w:rPr>
            </w:pPr>
            <w:r>
              <w:rPr>
                <w:b/>
                <w:bCs/>
              </w:rPr>
              <w:fldChar w:fldCharType="begin">
                <w:ffData>
                  <w:name w:val="Text534"/>
                  <w:enabled/>
                  <w:calcOnExit w:val="0"/>
                  <w:textInput/>
                </w:ffData>
              </w:fldChar>
            </w:r>
            <w:bookmarkStart w:id="12" w:name="Text534"/>
            <w:r>
              <w:rPr>
                <w:b/>
                <w:bCs/>
              </w:rPr>
              <w:instrText xml:space="preserve"> FORMTEXT </w:instrText>
            </w:r>
            <w:r>
              <w:rPr>
                <w:b/>
                <w:bCs/>
              </w:rPr>
            </w:r>
            <w:r>
              <w:rPr>
                <w:b/>
                <w:bCs/>
              </w:rPr>
              <w:fldChar w:fldCharType="separate"/>
            </w:r>
            <w:r>
              <w:rPr>
                <w:b/>
                <w:bCs/>
                <w:lang w:val="en-ZA" w:eastAsia="en-ZA"/>
              </w:rPr>
              <w:t>     </w:t>
            </w:r>
            <w:r>
              <w:rPr>
                <w:b/>
                <w:bCs/>
              </w:rPr>
              <w:fldChar w:fldCharType="end"/>
            </w:r>
            <w:bookmarkEnd w:id="12"/>
          </w:p>
        </w:tc>
      </w:tr>
      <w:tr w:rsidR="00D65738" w14:paraId="68340F20" w14:textId="77777777">
        <w:trPr>
          <w:cantSplit/>
        </w:trPr>
        <w:tc>
          <w:tcPr>
            <w:tcW w:w="1080" w:type="dxa"/>
            <w:tcBorders>
              <w:top w:val="single" w:sz="4" w:space="0" w:color="auto"/>
              <w:bottom w:val="nil"/>
            </w:tcBorders>
          </w:tcPr>
          <w:p w14:paraId="26AB78C1" w14:textId="77777777" w:rsidR="00D65738" w:rsidRDefault="00D65738">
            <w:r>
              <w:t>11.2(8)</w:t>
            </w:r>
          </w:p>
        </w:tc>
        <w:tc>
          <w:tcPr>
            <w:tcW w:w="3960" w:type="dxa"/>
            <w:tcBorders>
              <w:top w:val="single" w:sz="4" w:space="0" w:color="auto"/>
              <w:bottom w:val="nil"/>
            </w:tcBorders>
          </w:tcPr>
          <w:p w14:paraId="1B4446E1" w14:textId="77777777" w:rsidR="00D65738" w:rsidRDefault="00D65738">
            <w:r>
              <w:t xml:space="preserve">The </w:t>
            </w:r>
            <w:r>
              <w:rPr>
                <w:i/>
              </w:rPr>
              <w:t>direct fee percentage</w:t>
            </w:r>
            <w:r>
              <w:t xml:space="preserve"> is</w:t>
            </w:r>
          </w:p>
        </w:tc>
        <w:bookmarkStart w:id="13" w:name="Text453"/>
        <w:tc>
          <w:tcPr>
            <w:tcW w:w="4765" w:type="dxa"/>
            <w:tcBorders>
              <w:top w:val="single" w:sz="4" w:space="0" w:color="auto"/>
              <w:bottom w:val="nil"/>
            </w:tcBorders>
          </w:tcPr>
          <w:p w14:paraId="255FD326" w14:textId="77777777" w:rsidR="00D65738" w:rsidRDefault="00D65738">
            <w:pPr>
              <w:rPr>
                <w:b/>
              </w:rPr>
            </w:pPr>
            <w:r>
              <w:rPr>
                <w:b/>
              </w:rPr>
              <w:fldChar w:fldCharType="begin">
                <w:ffData>
                  <w:name w:val="Text453"/>
                  <w:enabled/>
                  <w:calcOnExit w:val="0"/>
                  <w:textInput/>
                </w:ffData>
              </w:fldChar>
            </w:r>
            <w:r>
              <w:rPr>
                <w:b/>
              </w:rPr>
              <w:instrText xml:space="preserve"> FORMTEXT </w:instrText>
            </w:r>
            <w:r>
              <w:rPr>
                <w:b/>
              </w:rPr>
            </w:r>
            <w:r>
              <w:rPr>
                <w:b/>
              </w:rPr>
              <w:fldChar w:fldCharType="separate"/>
            </w:r>
            <w:r>
              <w:rPr>
                <w:b/>
                <w:lang w:val="en-ZA" w:eastAsia="en-ZA"/>
              </w:rPr>
              <w:t>     </w:t>
            </w:r>
            <w:r>
              <w:rPr>
                <w:b/>
              </w:rPr>
              <w:fldChar w:fldCharType="end"/>
            </w:r>
            <w:bookmarkEnd w:id="13"/>
            <w:r>
              <w:rPr>
                <w:b/>
              </w:rPr>
              <w:t>%</w:t>
            </w:r>
          </w:p>
        </w:tc>
      </w:tr>
      <w:tr w:rsidR="00D65738" w14:paraId="0CA34581" w14:textId="77777777">
        <w:trPr>
          <w:cantSplit/>
        </w:trPr>
        <w:tc>
          <w:tcPr>
            <w:tcW w:w="1080" w:type="dxa"/>
            <w:tcBorders>
              <w:top w:val="nil"/>
              <w:bottom w:val="single" w:sz="4" w:space="0" w:color="auto"/>
            </w:tcBorders>
          </w:tcPr>
          <w:p w14:paraId="303532EA" w14:textId="77777777" w:rsidR="00D65738" w:rsidRDefault="00D65738"/>
        </w:tc>
        <w:tc>
          <w:tcPr>
            <w:tcW w:w="3960" w:type="dxa"/>
            <w:tcBorders>
              <w:top w:val="nil"/>
              <w:bottom w:val="single" w:sz="4" w:space="0" w:color="auto"/>
            </w:tcBorders>
          </w:tcPr>
          <w:p w14:paraId="03EF1141" w14:textId="77777777" w:rsidR="00D65738" w:rsidRDefault="00D65738">
            <w:r>
              <w:t xml:space="preserve">The </w:t>
            </w:r>
            <w:r>
              <w:rPr>
                <w:i/>
              </w:rPr>
              <w:t>subcontracted fee percentage</w:t>
            </w:r>
            <w:r>
              <w:t xml:space="preserve"> is</w:t>
            </w:r>
          </w:p>
        </w:tc>
        <w:tc>
          <w:tcPr>
            <w:tcW w:w="4765" w:type="dxa"/>
            <w:tcBorders>
              <w:top w:val="nil"/>
              <w:bottom w:val="single" w:sz="4" w:space="0" w:color="auto"/>
            </w:tcBorders>
          </w:tcPr>
          <w:p w14:paraId="0575A0B7" w14:textId="77777777" w:rsidR="00D65738" w:rsidRDefault="00D65738">
            <w:pPr>
              <w:rPr>
                <w:b/>
              </w:rPr>
            </w:pPr>
            <w:r>
              <w:rPr>
                <w:b/>
              </w:rPr>
              <w:fldChar w:fldCharType="begin">
                <w:ffData>
                  <w:name w:val="Text434"/>
                  <w:enabled/>
                  <w:calcOnExit w:val="0"/>
                  <w:textInput/>
                </w:ffData>
              </w:fldChar>
            </w:r>
            <w:bookmarkStart w:id="14" w:name="Text434"/>
            <w:r>
              <w:rPr>
                <w:b/>
              </w:rPr>
              <w:instrText xml:space="preserve"> FORMTEXT </w:instrText>
            </w:r>
            <w:r>
              <w:rPr>
                <w:b/>
              </w:rPr>
            </w:r>
            <w:r>
              <w:rPr>
                <w:b/>
              </w:rPr>
              <w:fldChar w:fldCharType="separate"/>
            </w:r>
            <w:r>
              <w:rPr>
                <w:b/>
                <w:lang w:val="en-ZA" w:eastAsia="en-ZA"/>
              </w:rPr>
              <w:t>     </w:t>
            </w:r>
            <w:r>
              <w:rPr>
                <w:b/>
              </w:rPr>
              <w:fldChar w:fldCharType="end"/>
            </w:r>
            <w:bookmarkEnd w:id="14"/>
            <w:r>
              <w:rPr>
                <w:b/>
              </w:rPr>
              <w:t>%</w:t>
            </w:r>
          </w:p>
        </w:tc>
      </w:tr>
      <w:tr w:rsidR="00D65738" w14:paraId="7CD1D7C9" w14:textId="77777777">
        <w:trPr>
          <w:cantSplit/>
        </w:trPr>
        <w:tc>
          <w:tcPr>
            <w:tcW w:w="1080" w:type="dxa"/>
            <w:tcBorders>
              <w:top w:val="single" w:sz="4" w:space="0" w:color="auto"/>
              <w:bottom w:val="single" w:sz="4" w:space="0" w:color="auto"/>
            </w:tcBorders>
          </w:tcPr>
          <w:p w14:paraId="6EAE221A" w14:textId="77777777" w:rsidR="00D65738" w:rsidRDefault="00D65738">
            <w:r>
              <w:t>11.2(14)</w:t>
            </w:r>
          </w:p>
        </w:tc>
        <w:tc>
          <w:tcPr>
            <w:tcW w:w="3960" w:type="dxa"/>
            <w:tcBorders>
              <w:top w:val="single" w:sz="4" w:space="0" w:color="auto"/>
              <w:bottom w:val="single" w:sz="4" w:space="0" w:color="auto"/>
            </w:tcBorders>
          </w:tcPr>
          <w:p w14:paraId="295F4126" w14:textId="77777777" w:rsidR="00D65738" w:rsidRDefault="00D65738">
            <w:r>
              <w:t>The following matters will be included in the Risk Register</w:t>
            </w:r>
          </w:p>
        </w:tc>
        <w:tc>
          <w:tcPr>
            <w:tcW w:w="4765" w:type="dxa"/>
            <w:tcBorders>
              <w:top w:val="single" w:sz="4" w:space="0" w:color="auto"/>
              <w:bottom w:val="single" w:sz="4" w:space="0" w:color="auto"/>
            </w:tcBorders>
          </w:tcPr>
          <w:p w14:paraId="46531277" w14:textId="77777777" w:rsidR="00D65738" w:rsidRDefault="00D65738">
            <w:pPr>
              <w:rPr>
                <w:b/>
              </w:rPr>
            </w:pPr>
          </w:p>
          <w:p w14:paraId="7BF839E4" w14:textId="77777777" w:rsidR="00D65738" w:rsidRDefault="00D65738">
            <w:pPr>
              <w:rPr>
                <w:b/>
              </w:rPr>
            </w:pPr>
            <w:r>
              <w:rPr>
                <w:b/>
              </w:rPr>
              <w:fldChar w:fldCharType="begin">
                <w:ffData>
                  <w:name w:val="Text435"/>
                  <w:enabled/>
                  <w:calcOnExit w:val="0"/>
                  <w:textInput/>
                </w:ffData>
              </w:fldChar>
            </w:r>
            <w:bookmarkStart w:id="15" w:name="Text435"/>
            <w:r>
              <w:rPr>
                <w:b/>
              </w:rPr>
              <w:instrText xml:space="preserve"> FORMTEXT </w:instrText>
            </w:r>
            <w:r>
              <w:rPr>
                <w:b/>
              </w:rPr>
            </w:r>
            <w:r>
              <w:rPr>
                <w:b/>
              </w:rPr>
              <w:fldChar w:fldCharType="separate"/>
            </w:r>
            <w:r>
              <w:rPr>
                <w:b/>
                <w:lang w:val="en-ZA" w:eastAsia="en-ZA"/>
              </w:rPr>
              <w:t>     </w:t>
            </w:r>
            <w:r>
              <w:rPr>
                <w:b/>
              </w:rPr>
              <w:fldChar w:fldCharType="end"/>
            </w:r>
            <w:bookmarkEnd w:id="15"/>
          </w:p>
        </w:tc>
      </w:tr>
      <w:tr w:rsidR="00D65738" w14:paraId="479AA446" w14:textId="77777777">
        <w:trPr>
          <w:cantSplit/>
        </w:trPr>
        <w:tc>
          <w:tcPr>
            <w:tcW w:w="1080" w:type="dxa"/>
            <w:tcBorders>
              <w:top w:val="single" w:sz="4" w:space="0" w:color="auto"/>
              <w:bottom w:val="single" w:sz="4" w:space="0" w:color="auto"/>
            </w:tcBorders>
            <w:shd w:val="clear" w:color="auto" w:fill="D9D9D9"/>
          </w:tcPr>
          <w:p w14:paraId="195032E2" w14:textId="77777777" w:rsidR="00D65738" w:rsidRDefault="00D65738">
            <w:pPr>
              <w:rPr>
                <w:bCs/>
              </w:rPr>
            </w:pPr>
            <w:r>
              <w:rPr>
                <w:bCs/>
              </w:rPr>
              <w:t>11.2(15)</w:t>
            </w:r>
          </w:p>
        </w:tc>
        <w:tc>
          <w:tcPr>
            <w:tcW w:w="3960" w:type="dxa"/>
            <w:tcBorders>
              <w:top w:val="single" w:sz="4" w:space="0" w:color="auto"/>
              <w:bottom w:val="single" w:sz="4" w:space="0" w:color="auto"/>
            </w:tcBorders>
          </w:tcPr>
          <w:p w14:paraId="34BCBB21" w14:textId="77777777" w:rsidR="00D65738" w:rsidRDefault="00D65738">
            <w:r>
              <w:t xml:space="preserve">The Service Information for the </w:t>
            </w:r>
            <w:r>
              <w:rPr>
                <w:i/>
              </w:rPr>
              <w:t>Contractor</w:t>
            </w:r>
            <w:r>
              <w:t>’s plan is in:</w:t>
            </w:r>
          </w:p>
        </w:tc>
        <w:tc>
          <w:tcPr>
            <w:tcW w:w="4765" w:type="dxa"/>
            <w:tcBorders>
              <w:top w:val="single" w:sz="4" w:space="0" w:color="auto"/>
              <w:bottom w:val="single" w:sz="4" w:space="0" w:color="auto"/>
            </w:tcBorders>
          </w:tcPr>
          <w:p w14:paraId="4763AF37" w14:textId="77777777" w:rsidR="00D65738" w:rsidRDefault="00D65738">
            <w:pPr>
              <w:rPr>
                <w:b/>
              </w:rPr>
            </w:pPr>
          </w:p>
          <w:p w14:paraId="56459CBB" w14:textId="77777777" w:rsidR="00D65738" w:rsidRDefault="00D65738">
            <w:pPr>
              <w:rPr>
                <w:b/>
              </w:rPr>
            </w:pPr>
            <w:r>
              <w:rPr>
                <w:b/>
              </w:rPr>
              <w:fldChar w:fldCharType="begin">
                <w:ffData>
                  <w:name w:val="Text513"/>
                  <w:enabled/>
                  <w:calcOnExit w:val="0"/>
                  <w:textInput/>
                </w:ffData>
              </w:fldChar>
            </w:r>
            <w:bookmarkStart w:id="16" w:name="Text513"/>
            <w:r>
              <w:rPr>
                <w:b/>
              </w:rPr>
              <w:instrText xml:space="preserve"> FORMTEXT </w:instrText>
            </w:r>
            <w:r>
              <w:rPr>
                <w:b/>
              </w:rPr>
            </w:r>
            <w:r>
              <w:rPr>
                <w:b/>
              </w:rPr>
              <w:fldChar w:fldCharType="separate"/>
            </w:r>
            <w:r>
              <w:rPr>
                <w:b/>
                <w:lang w:val="en-ZA" w:eastAsia="en-ZA"/>
              </w:rPr>
              <w:t>     </w:t>
            </w:r>
            <w:r>
              <w:rPr>
                <w:b/>
              </w:rPr>
              <w:fldChar w:fldCharType="end"/>
            </w:r>
            <w:bookmarkEnd w:id="16"/>
          </w:p>
        </w:tc>
      </w:tr>
      <w:tr w:rsidR="00D65738" w14:paraId="674839B7" w14:textId="77777777">
        <w:trPr>
          <w:cantSplit/>
        </w:trPr>
        <w:tc>
          <w:tcPr>
            <w:tcW w:w="1080" w:type="dxa"/>
            <w:tcBorders>
              <w:top w:val="single" w:sz="4" w:space="0" w:color="auto"/>
              <w:bottom w:val="single" w:sz="4" w:space="0" w:color="auto"/>
            </w:tcBorders>
            <w:shd w:val="clear" w:color="auto" w:fill="D9D9D9"/>
          </w:tcPr>
          <w:p w14:paraId="129CF251" w14:textId="77777777" w:rsidR="00D65738" w:rsidRDefault="00D65738">
            <w:pPr>
              <w:rPr>
                <w:bCs/>
              </w:rPr>
            </w:pPr>
            <w:r>
              <w:rPr>
                <w:bCs/>
              </w:rPr>
              <w:t>21.1</w:t>
            </w:r>
          </w:p>
        </w:tc>
        <w:tc>
          <w:tcPr>
            <w:tcW w:w="3960" w:type="dxa"/>
            <w:tcBorders>
              <w:top w:val="single" w:sz="4" w:space="0" w:color="auto"/>
              <w:bottom w:val="single" w:sz="4" w:space="0" w:color="auto"/>
            </w:tcBorders>
          </w:tcPr>
          <w:p w14:paraId="2A08BB95" w14:textId="77777777" w:rsidR="00D65738" w:rsidRDefault="00D65738">
            <w:r>
              <w:t>The plan identified in the Contract Data is contained in:</w:t>
            </w:r>
          </w:p>
        </w:tc>
        <w:tc>
          <w:tcPr>
            <w:tcW w:w="4765" w:type="dxa"/>
            <w:tcBorders>
              <w:top w:val="single" w:sz="4" w:space="0" w:color="auto"/>
              <w:bottom w:val="single" w:sz="4" w:space="0" w:color="auto"/>
            </w:tcBorders>
          </w:tcPr>
          <w:p w14:paraId="2C1118C6" w14:textId="77777777" w:rsidR="00D65738" w:rsidRDefault="00D65738">
            <w:pPr>
              <w:rPr>
                <w:b/>
              </w:rPr>
            </w:pPr>
          </w:p>
          <w:p w14:paraId="26F02F02" w14:textId="77777777" w:rsidR="00D65738" w:rsidRDefault="00D65738">
            <w:pPr>
              <w:rPr>
                <w:b/>
              </w:rPr>
            </w:pPr>
            <w:r>
              <w:rPr>
                <w:b/>
              </w:rPr>
              <w:fldChar w:fldCharType="begin">
                <w:ffData>
                  <w:name w:val="Text368"/>
                  <w:enabled/>
                  <w:calcOnExit w:val="0"/>
                  <w:textInput/>
                </w:ffData>
              </w:fldChar>
            </w:r>
            <w:bookmarkStart w:id="17" w:name="Text368"/>
            <w:r>
              <w:rPr>
                <w:b/>
              </w:rPr>
              <w:instrText xml:space="preserve"> FORMTEXT </w:instrText>
            </w:r>
            <w:r>
              <w:rPr>
                <w:b/>
              </w:rPr>
            </w:r>
            <w:r>
              <w:rPr>
                <w:b/>
              </w:rPr>
              <w:fldChar w:fldCharType="separate"/>
            </w:r>
            <w:r>
              <w:rPr>
                <w:b/>
                <w:lang w:val="en-ZA" w:eastAsia="en-ZA"/>
              </w:rPr>
              <w:t>     </w:t>
            </w:r>
            <w:r>
              <w:rPr>
                <w:b/>
              </w:rPr>
              <w:fldChar w:fldCharType="end"/>
            </w:r>
            <w:bookmarkEnd w:id="17"/>
          </w:p>
        </w:tc>
      </w:tr>
      <w:tr w:rsidR="00D65738" w14:paraId="215653D1" w14:textId="77777777">
        <w:trPr>
          <w:cantSplit/>
        </w:trPr>
        <w:tc>
          <w:tcPr>
            <w:tcW w:w="1080" w:type="dxa"/>
            <w:tcBorders>
              <w:top w:val="single" w:sz="4" w:space="0" w:color="auto"/>
              <w:bottom w:val="nil"/>
            </w:tcBorders>
          </w:tcPr>
          <w:p w14:paraId="58DB0116" w14:textId="77777777" w:rsidR="00D65738" w:rsidRDefault="00D65738">
            <w:pPr>
              <w:rPr>
                <w:bCs/>
              </w:rPr>
            </w:pPr>
            <w:r>
              <w:rPr>
                <w:bCs/>
              </w:rPr>
              <w:t>24.1</w:t>
            </w:r>
          </w:p>
        </w:tc>
        <w:tc>
          <w:tcPr>
            <w:tcW w:w="3960" w:type="dxa"/>
            <w:tcBorders>
              <w:top w:val="single" w:sz="4" w:space="0" w:color="auto"/>
              <w:bottom w:val="nil"/>
            </w:tcBorders>
          </w:tcPr>
          <w:p w14:paraId="64C5A080" w14:textId="77777777" w:rsidR="00D65738" w:rsidRDefault="00D65738">
            <w:r>
              <w:t>The key people are:</w:t>
            </w:r>
          </w:p>
        </w:tc>
        <w:tc>
          <w:tcPr>
            <w:tcW w:w="4765" w:type="dxa"/>
            <w:tcBorders>
              <w:top w:val="single" w:sz="4" w:space="0" w:color="auto"/>
              <w:bottom w:val="nil"/>
            </w:tcBorders>
          </w:tcPr>
          <w:p w14:paraId="0CAB43D7" w14:textId="77777777" w:rsidR="00D65738" w:rsidRDefault="00D65738">
            <w:pPr>
              <w:rPr>
                <w:b/>
              </w:rPr>
            </w:pPr>
          </w:p>
        </w:tc>
      </w:tr>
      <w:tr w:rsidR="00D65738" w14:paraId="162C1C37" w14:textId="77777777">
        <w:trPr>
          <w:cantSplit/>
        </w:trPr>
        <w:tc>
          <w:tcPr>
            <w:tcW w:w="1080" w:type="dxa"/>
            <w:tcBorders>
              <w:top w:val="nil"/>
              <w:bottom w:val="nil"/>
              <w:right w:val="nil"/>
            </w:tcBorders>
          </w:tcPr>
          <w:p w14:paraId="07DA420F" w14:textId="77777777" w:rsidR="00D65738" w:rsidRDefault="00D65738"/>
        </w:tc>
        <w:tc>
          <w:tcPr>
            <w:tcW w:w="3960" w:type="dxa"/>
            <w:tcBorders>
              <w:top w:val="nil"/>
              <w:left w:val="nil"/>
              <w:bottom w:val="nil"/>
              <w:right w:val="nil"/>
            </w:tcBorders>
          </w:tcPr>
          <w:p w14:paraId="5B24F7B7" w14:textId="77777777" w:rsidR="00D65738" w:rsidRDefault="00D65738">
            <w:r>
              <w:t>1</w:t>
            </w:r>
            <w:r>
              <w:tab/>
            </w:r>
            <w:r>
              <w:tab/>
              <w:t>Name:</w:t>
            </w:r>
          </w:p>
        </w:tc>
        <w:tc>
          <w:tcPr>
            <w:tcW w:w="4765" w:type="dxa"/>
            <w:tcBorders>
              <w:top w:val="nil"/>
              <w:left w:val="nil"/>
              <w:bottom w:val="nil"/>
            </w:tcBorders>
          </w:tcPr>
          <w:p w14:paraId="343FFF26" w14:textId="77777777" w:rsidR="00D65738" w:rsidRDefault="00D65738">
            <w:pPr>
              <w:rPr>
                <w:b/>
              </w:rPr>
            </w:pPr>
            <w:r>
              <w:rPr>
                <w:b/>
              </w:rPr>
              <w:fldChar w:fldCharType="begin">
                <w:ffData>
                  <w:name w:val="Text332"/>
                  <w:enabled/>
                  <w:calcOnExit w:val="0"/>
                  <w:textInput/>
                </w:ffData>
              </w:fldChar>
            </w:r>
            <w:r>
              <w:rPr>
                <w:b/>
              </w:rPr>
              <w:instrText xml:space="preserve"> FORMTEXT </w:instrText>
            </w:r>
            <w:r>
              <w:rPr>
                <w:b/>
              </w:rPr>
            </w:r>
            <w:r>
              <w:rPr>
                <w:b/>
              </w:rPr>
              <w:fldChar w:fldCharType="separate"/>
            </w:r>
            <w:r>
              <w:rPr>
                <w:b/>
                <w:lang w:val="en-ZA" w:eastAsia="en-ZA"/>
              </w:rPr>
              <w:t>     </w:t>
            </w:r>
            <w:r>
              <w:rPr>
                <w:b/>
              </w:rPr>
              <w:fldChar w:fldCharType="end"/>
            </w:r>
          </w:p>
        </w:tc>
      </w:tr>
      <w:tr w:rsidR="00D65738" w14:paraId="41BBD1C8" w14:textId="77777777">
        <w:trPr>
          <w:cantSplit/>
        </w:trPr>
        <w:tc>
          <w:tcPr>
            <w:tcW w:w="1080" w:type="dxa"/>
            <w:tcBorders>
              <w:top w:val="nil"/>
              <w:bottom w:val="nil"/>
              <w:right w:val="nil"/>
            </w:tcBorders>
          </w:tcPr>
          <w:p w14:paraId="3543216E" w14:textId="77777777" w:rsidR="00D65738" w:rsidRDefault="00D65738"/>
        </w:tc>
        <w:tc>
          <w:tcPr>
            <w:tcW w:w="3960" w:type="dxa"/>
            <w:tcBorders>
              <w:top w:val="nil"/>
              <w:left w:val="nil"/>
              <w:bottom w:val="nil"/>
              <w:right w:val="nil"/>
            </w:tcBorders>
          </w:tcPr>
          <w:p w14:paraId="6B663C52" w14:textId="77777777" w:rsidR="00D65738" w:rsidRDefault="00D65738">
            <w:r>
              <w:tab/>
            </w:r>
            <w:r>
              <w:tab/>
              <w:t>Job:</w:t>
            </w:r>
          </w:p>
        </w:tc>
        <w:tc>
          <w:tcPr>
            <w:tcW w:w="4765" w:type="dxa"/>
            <w:tcBorders>
              <w:top w:val="nil"/>
              <w:left w:val="nil"/>
              <w:bottom w:val="nil"/>
            </w:tcBorders>
          </w:tcPr>
          <w:p w14:paraId="4C24FAF1" w14:textId="77777777" w:rsidR="00D65738" w:rsidRDefault="00D65738">
            <w:pPr>
              <w:rPr>
                <w:b/>
              </w:rPr>
            </w:pPr>
            <w:r>
              <w:rPr>
                <w:b/>
              </w:rPr>
              <w:fldChar w:fldCharType="begin">
                <w:ffData>
                  <w:name w:val="Text331"/>
                  <w:enabled/>
                  <w:calcOnExit w:val="0"/>
                  <w:textInput/>
                </w:ffData>
              </w:fldChar>
            </w:r>
            <w:r>
              <w:rPr>
                <w:b/>
              </w:rPr>
              <w:instrText xml:space="preserve"> FORMTEXT </w:instrText>
            </w:r>
            <w:r>
              <w:rPr>
                <w:b/>
              </w:rPr>
            </w:r>
            <w:r>
              <w:rPr>
                <w:b/>
              </w:rPr>
              <w:fldChar w:fldCharType="separate"/>
            </w:r>
            <w:r>
              <w:rPr>
                <w:b/>
                <w:lang w:val="en-ZA" w:eastAsia="en-ZA"/>
              </w:rPr>
              <w:t>     </w:t>
            </w:r>
            <w:r>
              <w:rPr>
                <w:b/>
              </w:rPr>
              <w:fldChar w:fldCharType="end"/>
            </w:r>
          </w:p>
        </w:tc>
      </w:tr>
      <w:tr w:rsidR="00D65738" w14:paraId="7D892EAA" w14:textId="77777777">
        <w:trPr>
          <w:cantSplit/>
        </w:trPr>
        <w:tc>
          <w:tcPr>
            <w:tcW w:w="1080" w:type="dxa"/>
            <w:tcBorders>
              <w:top w:val="nil"/>
              <w:bottom w:val="nil"/>
              <w:right w:val="nil"/>
            </w:tcBorders>
          </w:tcPr>
          <w:p w14:paraId="5D6BC484" w14:textId="77777777" w:rsidR="00D65738" w:rsidRDefault="00D65738"/>
        </w:tc>
        <w:tc>
          <w:tcPr>
            <w:tcW w:w="3960" w:type="dxa"/>
            <w:tcBorders>
              <w:top w:val="nil"/>
              <w:left w:val="nil"/>
              <w:bottom w:val="nil"/>
              <w:right w:val="nil"/>
            </w:tcBorders>
          </w:tcPr>
          <w:p w14:paraId="0A5ED426" w14:textId="77777777" w:rsidR="00D65738" w:rsidRDefault="00D65738">
            <w:r>
              <w:tab/>
            </w:r>
            <w:r>
              <w:tab/>
              <w:t>Responsibilities:</w:t>
            </w:r>
          </w:p>
        </w:tc>
        <w:tc>
          <w:tcPr>
            <w:tcW w:w="4765" w:type="dxa"/>
            <w:tcBorders>
              <w:top w:val="nil"/>
              <w:left w:val="nil"/>
              <w:bottom w:val="nil"/>
            </w:tcBorders>
          </w:tcPr>
          <w:p w14:paraId="72FD6143" w14:textId="77777777" w:rsidR="00D65738" w:rsidRDefault="00D65738">
            <w:pPr>
              <w:rPr>
                <w:b/>
              </w:rPr>
            </w:pPr>
            <w:r>
              <w:rPr>
                <w:b/>
              </w:rPr>
              <w:fldChar w:fldCharType="begin">
                <w:ffData>
                  <w:name w:val="Text330"/>
                  <w:enabled/>
                  <w:calcOnExit w:val="0"/>
                  <w:textInput/>
                </w:ffData>
              </w:fldChar>
            </w:r>
            <w:r>
              <w:rPr>
                <w:b/>
              </w:rPr>
              <w:instrText xml:space="preserve"> FORMTEXT </w:instrText>
            </w:r>
            <w:r>
              <w:rPr>
                <w:b/>
              </w:rPr>
            </w:r>
            <w:r>
              <w:rPr>
                <w:b/>
              </w:rPr>
              <w:fldChar w:fldCharType="separate"/>
            </w:r>
            <w:r>
              <w:rPr>
                <w:b/>
                <w:lang w:val="en-ZA" w:eastAsia="en-ZA"/>
              </w:rPr>
              <w:t>     </w:t>
            </w:r>
            <w:r>
              <w:rPr>
                <w:b/>
              </w:rPr>
              <w:fldChar w:fldCharType="end"/>
            </w:r>
          </w:p>
        </w:tc>
      </w:tr>
      <w:tr w:rsidR="00D65738" w14:paraId="710C0FC3" w14:textId="77777777">
        <w:trPr>
          <w:cantSplit/>
        </w:trPr>
        <w:tc>
          <w:tcPr>
            <w:tcW w:w="1080" w:type="dxa"/>
            <w:tcBorders>
              <w:top w:val="nil"/>
              <w:bottom w:val="nil"/>
              <w:right w:val="nil"/>
            </w:tcBorders>
          </w:tcPr>
          <w:p w14:paraId="12D01C2F" w14:textId="77777777" w:rsidR="00D65738" w:rsidRDefault="00D65738"/>
        </w:tc>
        <w:tc>
          <w:tcPr>
            <w:tcW w:w="3960" w:type="dxa"/>
            <w:tcBorders>
              <w:top w:val="nil"/>
              <w:left w:val="nil"/>
              <w:bottom w:val="nil"/>
              <w:right w:val="nil"/>
            </w:tcBorders>
          </w:tcPr>
          <w:p w14:paraId="54D5E441" w14:textId="77777777" w:rsidR="00D65738" w:rsidRDefault="00D65738">
            <w:r>
              <w:tab/>
            </w:r>
            <w:r>
              <w:tab/>
              <w:t>Qualifications:</w:t>
            </w:r>
          </w:p>
        </w:tc>
        <w:tc>
          <w:tcPr>
            <w:tcW w:w="4765" w:type="dxa"/>
            <w:tcBorders>
              <w:top w:val="nil"/>
              <w:left w:val="nil"/>
              <w:bottom w:val="nil"/>
            </w:tcBorders>
          </w:tcPr>
          <w:p w14:paraId="2CA27FC2" w14:textId="77777777" w:rsidR="00D65738" w:rsidRDefault="00D65738">
            <w:pPr>
              <w:rPr>
                <w:b/>
              </w:rPr>
            </w:pPr>
            <w:r>
              <w:rPr>
                <w:b/>
              </w:rPr>
              <w:fldChar w:fldCharType="begin">
                <w:ffData>
                  <w:name w:val="Text366"/>
                  <w:enabled/>
                  <w:calcOnExit w:val="0"/>
                  <w:textInput/>
                </w:ffData>
              </w:fldChar>
            </w:r>
            <w:bookmarkStart w:id="18" w:name="Text366"/>
            <w:r>
              <w:rPr>
                <w:b/>
              </w:rPr>
              <w:instrText xml:space="preserve"> FORMTEXT </w:instrText>
            </w:r>
            <w:r>
              <w:rPr>
                <w:b/>
              </w:rPr>
            </w:r>
            <w:r>
              <w:rPr>
                <w:b/>
              </w:rPr>
              <w:fldChar w:fldCharType="separate"/>
            </w:r>
            <w:r>
              <w:rPr>
                <w:b/>
                <w:lang w:val="en-ZA" w:eastAsia="en-ZA"/>
              </w:rPr>
              <w:t>     </w:t>
            </w:r>
            <w:r>
              <w:rPr>
                <w:b/>
              </w:rPr>
              <w:fldChar w:fldCharType="end"/>
            </w:r>
            <w:bookmarkEnd w:id="18"/>
          </w:p>
        </w:tc>
      </w:tr>
      <w:tr w:rsidR="00D65738" w14:paraId="17BE52EA" w14:textId="77777777">
        <w:trPr>
          <w:cantSplit/>
        </w:trPr>
        <w:tc>
          <w:tcPr>
            <w:tcW w:w="1080" w:type="dxa"/>
            <w:tcBorders>
              <w:top w:val="nil"/>
              <w:bottom w:val="nil"/>
              <w:right w:val="nil"/>
            </w:tcBorders>
          </w:tcPr>
          <w:p w14:paraId="76C5A752" w14:textId="77777777" w:rsidR="00D65738" w:rsidRDefault="00D65738"/>
        </w:tc>
        <w:tc>
          <w:tcPr>
            <w:tcW w:w="3960" w:type="dxa"/>
            <w:tcBorders>
              <w:top w:val="nil"/>
              <w:left w:val="nil"/>
              <w:bottom w:val="nil"/>
              <w:right w:val="nil"/>
            </w:tcBorders>
          </w:tcPr>
          <w:p w14:paraId="17B0DBD1" w14:textId="77777777" w:rsidR="00D65738" w:rsidRDefault="00D65738">
            <w:r>
              <w:tab/>
            </w:r>
            <w:r>
              <w:tab/>
              <w:t>Experience:</w:t>
            </w:r>
          </w:p>
        </w:tc>
        <w:tc>
          <w:tcPr>
            <w:tcW w:w="4765" w:type="dxa"/>
            <w:tcBorders>
              <w:top w:val="nil"/>
              <w:left w:val="nil"/>
              <w:bottom w:val="nil"/>
            </w:tcBorders>
          </w:tcPr>
          <w:p w14:paraId="76EDB178" w14:textId="77777777" w:rsidR="00D65738" w:rsidRDefault="00D65738">
            <w:pPr>
              <w:rPr>
                <w:b/>
              </w:rPr>
            </w:pPr>
            <w:r>
              <w:rPr>
                <w:b/>
              </w:rPr>
              <w:fldChar w:fldCharType="begin">
                <w:ffData>
                  <w:name w:val="Text367"/>
                  <w:enabled/>
                  <w:calcOnExit w:val="0"/>
                  <w:textInput/>
                </w:ffData>
              </w:fldChar>
            </w:r>
            <w:bookmarkStart w:id="19" w:name="Text367"/>
            <w:r>
              <w:rPr>
                <w:b/>
              </w:rPr>
              <w:instrText xml:space="preserve"> FORMTEXT </w:instrText>
            </w:r>
            <w:r>
              <w:rPr>
                <w:b/>
              </w:rPr>
            </w:r>
            <w:r>
              <w:rPr>
                <w:b/>
              </w:rPr>
              <w:fldChar w:fldCharType="separate"/>
            </w:r>
            <w:r>
              <w:rPr>
                <w:b/>
                <w:lang w:val="en-ZA" w:eastAsia="en-ZA"/>
              </w:rPr>
              <w:t>     </w:t>
            </w:r>
            <w:r>
              <w:rPr>
                <w:b/>
              </w:rPr>
              <w:fldChar w:fldCharType="end"/>
            </w:r>
            <w:bookmarkEnd w:id="19"/>
          </w:p>
        </w:tc>
      </w:tr>
      <w:tr w:rsidR="00D65738" w14:paraId="36E7C435" w14:textId="77777777">
        <w:trPr>
          <w:cantSplit/>
        </w:trPr>
        <w:tc>
          <w:tcPr>
            <w:tcW w:w="1080" w:type="dxa"/>
            <w:tcBorders>
              <w:top w:val="nil"/>
              <w:bottom w:val="nil"/>
              <w:right w:val="nil"/>
            </w:tcBorders>
          </w:tcPr>
          <w:p w14:paraId="7B7F9A78" w14:textId="77777777" w:rsidR="00D65738" w:rsidRDefault="00D65738"/>
        </w:tc>
        <w:tc>
          <w:tcPr>
            <w:tcW w:w="3960" w:type="dxa"/>
            <w:tcBorders>
              <w:top w:val="nil"/>
              <w:left w:val="nil"/>
              <w:bottom w:val="nil"/>
              <w:right w:val="nil"/>
            </w:tcBorders>
          </w:tcPr>
          <w:p w14:paraId="6955E806" w14:textId="77777777" w:rsidR="00D65738" w:rsidRDefault="00D65738">
            <w:r>
              <w:t>2</w:t>
            </w:r>
            <w:r>
              <w:tab/>
            </w:r>
            <w:r>
              <w:tab/>
              <w:t>Name:</w:t>
            </w:r>
          </w:p>
        </w:tc>
        <w:tc>
          <w:tcPr>
            <w:tcW w:w="4765" w:type="dxa"/>
            <w:tcBorders>
              <w:top w:val="nil"/>
              <w:left w:val="nil"/>
              <w:bottom w:val="nil"/>
            </w:tcBorders>
          </w:tcPr>
          <w:p w14:paraId="1FB326E4" w14:textId="77777777" w:rsidR="00D65738" w:rsidRDefault="00D65738">
            <w:pPr>
              <w:rPr>
                <w:b/>
              </w:rPr>
            </w:pPr>
            <w:r>
              <w:rPr>
                <w:b/>
              </w:rPr>
              <w:fldChar w:fldCharType="begin">
                <w:ffData>
                  <w:name w:val="Text329"/>
                  <w:enabled/>
                  <w:calcOnExit w:val="0"/>
                  <w:textInput/>
                </w:ffData>
              </w:fldChar>
            </w:r>
            <w:r>
              <w:rPr>
                <w:b/>
              </w:rPr>
              <w:instrText xml:space="preserve"> FORMTEXT </w:instrText>
            </w:r>
            <w:r>
              <w:rPr>
                <w:b/>
              </w:rPr>
            </w:r>
            <w:r>
              <w:rPr>
                <w:b/>
              </w:rPr>
              <w:fldChar w:fldCharType="separate"/>
            </w:r>
            <w:r>
              <w:rPr>
                <w:b/>
                <w:lang w:val="en-ZA" w:eastAsia="en-ZA"/>
              </w:rPr>
              <w:t>     </w:t>
            </w:r>
            <w:r>
              <w:rPr>
                <w:b/>
              </w:rPr>
              <w:fldChar w:fldCharType="end"/>
            </w:r>
          </w:p>
        </w:tc>
      </w:tr>
      <w:tr w:rsidR="00D65738" w14:paraId="6CF7BB29" w14:textId="77777777">
        <w:trPr>
          <w:cantSplit/>
        </w:trPr>
        <w:tc>
          <w:tcPr>
            <w:tcW w:w="1080" w:type="dxa"/>
            <w:tcBorders>
              <w:top w:val="nil"/>
              <w:bottom w:val="nil"/>
              <w:right w:val="nil"/>
            </w:tcBorders>
          </w:tcPr>
          <w:p w14:paraId="745EF4C0" w14:textId="77777777" w:rsidR="00D65738" w:rsidRDefault="00D65738"/>
        </w:tc>
        <w:tc>
          <w:tcPr>
            <w:tcW w:w="3960" w:type="dxa"/>
            <w:tcBorders>
              <w:top w:val="nil"/>
              <w:left w:val="nil"/>
              <w:bottom w:val="nil"/>
              <w:right w:val="nil"/>
            </w:tcBorders>
          </w:tcPr>
          <w:p w14:paraId="79E05F3C" w14:textId="77777777" w:rsidR="00D65738" w:rsidRDefault="00D65738">
            <w:r>
              <w:tab/>
            </w:r>
            <w:r>
              <w:tab/>
              <w:t>Job</w:t>
            </w:r>
          </w:p>
        </w:tc>
        <w:tc>
          <w:tcPr>
            <w:tcW w:w="4765" w:type="dxa"/>
            <w:tcBorders>
              <w:top w:val="nil"/>
              <w:left w:val="nil"/>
              <w:bottom w:val="nil"/>
            </w:tcBorders>
          </w:tcPr>
          <w:p w14:paraId="2FB279CF" w14:textId="77777777" w:rsidR="00D65738" w:rsidRDefault="00D65738">
            <w:pPr>
              <w:rPr>
                <w:b/>
              </w:rPr>
            </w:pPr>
            <w:r>
              <w:rPr>
                <w:b/>
              </w:rPr>
              <w:fldChar w:fldCharType="begin">
                <w:ffData>
                  <w:name w:val="Text328"/>
                  <w:enabled/>
                  <w:calcOnExit w:val="0"/>
                  <w:textInput/>
                </w:ffData>
              </w:fldChar>
            </w:r>
            <w:r>
              <w:rPr>
                <w:b/>
              </w:rPr>
              <w:instrText xml:space="preserve"> FORMTEXT </w:instrText>
            </w:r>
            <w:r>
              <w:rPr>
                <w:b/>
              </w:rPr>
            </w:r>
            <w:r>
              <w:rPr>
                <w:b/>
              </w:rPr>
              <w:fldChar w:fldCharType="separate"/>
            </w:r>
            <w:r>
              <w:rPr>
                <w:b/>
                <w:lang w:val="en-ZA" w:eastAsia="en-ZA"/>
              </w:rPr>
              <w:t>     </w:t>
            </w:r>
            <w:r>
              <w:rPr>
                <w:b/>
              </w:rPr>
              <w:fldChar w:fldCharType="end"/>
            </w:r>
          </w:p>
        </w:tc>
      </w:tr>
      <w:tr w:rsidR="00D65738" w14:paraId="0730D603" w14:textId="77777777">
        <w:trPr>
          <w:cantSplit/>
        </w:trPr>
        <w:tc>
          <w:tcPr>
            <w:tcW w:w="1080" w:type="dxa"/>
            <w:tcBorders>
              <w:top w:val="nil"/>
              <w:bottom w:val="nil"/>
              <w:right w:val="nil"/>
            </w:tcBorders>
          </w:tcPr>
          <w:p w14:paraId="76D4003D" w14:textId="77777777" w:rsidR="00D65738" w:rsidRDefault="00D65738"/>
        </w:tc>
        <w:tc>
          <w:tcPr>
            <w:tcW w:w="3960" w:type="dxa"/>
            <w:tcBorders>
              <w:top w:val="nil"/>
              <w:left w:val="nil"/>
              <w:bottom w:val="nil"/>
              <w:right w:val="nil"/>
            </w:tcBorders>
          </w:tcPr>
          <w:p w14:paraId="3E1A172D" w14:textId="77777777" w:rsidR="00D65738" w:rsidRDefault="00D65738">
            <w:r>
              <w:tab/>
            </w:r>
            <w:r>
              <w:tab/>
              <w:t>Responsibilities:</w:t>
            </w:r>
          </w:p>
        </w:tc>
        <w:tc>
          <w:tcPr>
            <w:tcW w:w="4765" w:type="dxa"/>
            <w:tcBorders>
              <w:top w:val="nil"/>
              <w:left w:val="nil"/>
              <w:bottom w:val="nil"/>
            </w:tcBorders>
          </w:tcPr>
          <w:p w14:paraId="09F7EC4C" w14:textId="77777777" w:rsidR="00D65738" w:rsidRDefault="00D65738">
            <w:pPr>
              <w:rPr>
                <w:b/>
              </w:rPr>
            </w:pPr>
            <w:r>
              <w:rPr>
                <w:b/>
              </w:rPr>
              <w:fldChar w:fldCharType="begin">
                <w:ffData>
                  <w:name w:val="Text330"/>
                  <w:enabled/>
                  <w:calcOnExit w:val="0"/>
                  <w:textInput/>
                </w:ffData>
              </w:fldChar>
            </w:r>
            <w:r>
              <w:rPr>
                <w:b/>
              </w:rPr>
              <w:instrText xml:space="preserve"> FORMTEXT </w:instrText>
            </w:r>
            <w:r>
              <w:rPr>
                <w:b/>
              </w:rPr>
            </w:r>
            <w:r>
              <w:rPr>
                <w:b/>
              </w:rPr>
              <w:fldChar w:fldCharType="separate"/>
            </w:r>
            <w:r>
              <w:rPr>
                <w:b/>
                <w:lang w:val="en-ZA" w:eastAsia="en-ZA"/>
              </w:rPr>
              <w:t>     </w:t>
            </w:r>
            <w:r>
              <w:rPr>
                <w:b/>
              </w:rPr>
              <w:fldChar w:fldCharType="end"/>
            </w:r>
          </w:p>
        </w:tc>
      </w:tr>
      <w:tr w:rsidR="00D65738" w14:paraId="245F4D0D" w14:textId="77777777">
        <w:trPr>
          <w:cantSplit/>
        </w:trPr>
        <w:tc>
          <w:tcPr>
            <w:tcW w:w="1080" w:type="dxa"/>
            <w:tcBorders>
              <w:top w:val="nil"/>
              <w:bottom w:val="nil"/>
              <w:right w:val="nil"/>
            </w:tcBorders>
          </w:tcPr>
          <w:p w14:paraId="778EDF9E" w14:textId="77777777" w:rsidR="00D65738" w:rsidRDefault="00D65738"/>
        </w:tc>
        <w:tc>
          <w:tcPr>
            <w:tcW w:w="3960" w:type="dxa"/>
            <w:tcBorders>
              <w:top w:val="nil"/>
              <w:left w:val="nil"/>
              <w:bottom w:val="nil"/>
              <w:right w:val="nil"/>
            </w:tcBorders>
          </w:tcPr>
          <w:p w14:paraId="3F25A8E2" w14:textId="77777777" w:rsidR="00D65738" w:rsidRDefault="00D65738">
            <w:r>
              <w:tab/>
            </w:r>
            <w:r>
              <w:tab/>
              <w:t>Qualifications:</w:t>
            </w:r>
          </w:p>
        </w:tc>
        <w:tc>
          <w:tcPr>
            <w:tcW w:w="4765" w:type="dxa"/>
            <w:tcBorders>
              <w:top w:val="nil"/>
              <w:left w:val="nil"/>
              <w:bottom w:val="nil"/>
            </w:tcBorders>
          </w:tcPr>
          <w:p w14:paraId="22CCC2F1" w14:textId="77777777" w:rsidR="00D65738" w:rsidRDefault="00D65738">
            <w:pPr>
              <w:rPr>
                <w:b/>
              </w:rPr>
            </w:pPr>
            <w:r>
              <w:rPr>
                <w:b/>
              </w:rPr>
              <w:fldChar w:fldCharType="begin">
                <w:ffData>
                  <w:name w:val="Text366"/>
                  <w:enabled/>
                  <w:calcOnExit w:val="0"/>
                  <w:textInput/>
                </w:ffData>
              </w:fldChar>
            </w:r>
            <w:r>
              <w:rPr>
                <w:b/>
              </w:rPr>
              <w:instrText xml:space="preserve"> FORMTEXT </w:instrText>
            </w:r>
            <w:r>
              <w:rPr>
                <w:b/>
              </w:rPr>
            </w:r>
            <w:r>
              <w:rPr>
                <w:b/>
              </w:rPr>
              <w:fldChar w:fldCharType="separate"/>
            </w:r>
            <w:r>
              <w:rPr>
                <w:b/>
                <w:lang w:val="en-ZA" w:eastAsia="en-ZA"/>
              </w:rPr>
              <w:t>     </w:t>
            </w:r>
            <w:r>
              <w:rPr>
                <w:b/>
              </w:rPr>
              <w:fldChar w:fldCharType="end"/>
            </w:r>
          </w:p>
        </w:tc>
      </w:tr>
      <w:tr w:rsidR="00D65738" w14:paraId="68A71773" w14:textId="77777777">
        <w:trPr>
          <w:cantSplit/>
        </w:trPr>
        <w:tc>
          <w:tcPr>
            <w:tcW w:w="1080" w:type="dxa"/>
            <w:tcBorders>
              <w:top w:val="nil"/>
              <w:bottom w:val="nil"/>
              <w:right w:val="nil"/>
            </w:tcBorders>
          </w:tcPr>
          <w:p w14:paraId="771BB9B8" w14:textId="77777777" w:rsidR="00D65738" w:rsidRDefault="00D65738"/>
        </w:tc>
        <w:tc>
          <w:tcPr>
            <w:tcW w:w="3960" w:type="dxa"/>
            <w:tcBorders>
              <w:top w:val="nil"/>
              <w:left w:val="nil"/>
              <w:bottom w:val="nil"/>
              <w:right w:val="nil"/>
            </w:tcBorders>
          </w:tcPr>
          <w:p w14:paraId="7DB0CB6A" w14:textId="77777777" w:rsidR="00D65738" w:rsidRDefault="00D65738">
            <w:r>
              <w:tab/>
            </w:r>
            <w:r>
              <w:tab/>
              <w:t>Experience:</w:t>
            </w:r>
          </w:p>
        </w:tc>
        <w:tc>
          <w:tcPr>
            <w:tcW w:w="4765" w:type="dxa"/>
            <w:tcBorders>
              <w:top w:val="nil"/>
              <w:left w:val="nil"/>
              <w:bottom w:val="nil"/>
            </w:tcBorders>
          </w:tcPr>
          <w:p w14:paraId="0278A037" w14:textId="77777777" w:rsidR="00D65738" w:rsidRDefault="00D65738">
            <w:pPr>
              <w:rPr>
                <w:b/>
              </w:rPr>
            </w:pPr>
            <w:r>
              <w:rPr>
                <w:b/>
              </w:rPr>
              <w:fldChar w:fldCharType="begin">
                <w:ffData>
                  <w:name w:val="Text367"/>
                  <w:enabled/>
                  <w:calcOnExit w:val="0"/>
                  <w:textInput/>
                </w:ffData>
              </w:fldChar>
            </w:r>
            <w:r>
              <w:rPr>
                <w:b/>
              </w:rPr>
              <w:instrText xml:space="preserve"> FORMTEXT </w:instrText>
            </w:r>
            <w:r>
              <w:rPr>
                <w:b/>
              </w:rPr>
            </w:r>
            <w:r>
              <w:rPr>
                <w:b/>
              </w:rPr>
              <w:fldChar w:fldCharType="separate"/>
            </w:r>
            <w:r>
              <w:rPr>
                <w:b/>
                <w:lang w:val="en-ZA" w:eastAsia="en-ZA"/>
              </w:rPr>
              <w:t>     </w:t>
            </w:r>
            <w:r>
              <w:rPr>
                <w:b/>
              </w:rPr>
              <w:fldChar w:fldCharType="end"/>
            </w:r>
          </w:p>
        </w:tc>
      </w:tr>
      <w:tr w:rsidR="00D65738" w14:paraId="7A93EC2B" w14:textId="77777777">
        <w:trPr>
          <w:cantSplit/>
        </w:trPr>
        <w:tc>
          <w:tcPr>
            <w:tcW w:w="1080" w:type="dxa"/>
            <w:tcBorders>
              <w:top w:val="nil"/>
              <w:bottom w:val="nil"/>
              <w:right w:val="nil"/>
            </w:tcBorders>
          </w:tcPr>
          <w:p w14:paraId="6D3B7CD4" w14:textId="77777777" w:rsidR="00D65738" w:rsidRDefault="00D65738"/>
        </w:tc>
        <w:tc>
          <w:tcPr>
            <w:tcW w:w="3960" w:type="dxa"/>
            <w:tcBorders>
              <w:top w:val="nil"/>
              <w:left w:val="nil"/>
              <w:bottom w:val="nil"/>
              <w:right w:val="nil"/>
            </w:tcBorders>
          </w:tcPr>
          <w:p w14:paraId="1E30D0FF" w14:textId="77777777" w:rsidR="00D65738" w:rsidRDefault="00D65738"/>
        </w:tc>
        <w:tc>
          <w:tcPr>
            <w:tcW w:w="4765" w:type="dxa"/>
            <w:tcBorders>
              <w:top w:val="nil"/>
              <w:left w:val="nil"/>
              <w:bottom w:val="nil"/>
            </w:tcBorders>
          </w:tcPr>
          <w:p w14:paraId="51CE8367" w14:textId="77777777" w:rsidR="00D65738" w:rsidRDefault="00D65738">
            <w:pPr>
              <w:rPr>
                <w:b/>
              </w:rPr>
            </w:pPr>
            <w:r>
              <w:rPr>
                <w:b/>
              </w:rPr>
              <w:fldChar w:fldCharType="begin">
                <w:ffData>
                  <w:name w:val="Text327"/>
                  <w:enabled/>
                  <w:calcOnExit w:val="0"/>
                  <w:textInput/>
                </w:ffData>
              </w:fldChar>
            </w:r>
            <w:r>
              <w:rPr>
                <w:b/>
              </w:rPr>
              <w:instrText xml:space="preserve"> FORMTEXT </w:instrText>
            </w:r>
            <w:r>
              <w:rPr>
                <w:b/>
              </w:rPr>
            </w:r>
            <w:r>
              <w:rPr>
                <w:b/>
              </w:rPr>
              <w:fldChar w:fldCharType="separate"/>
            </w:r>
            <w:r>
              <w:rPr>
                <w:b/>
                <w:lang w:val="en-ZA" w:eastAsia="en-ZA"/>
              </w:rPr>
              <w:t>     </w:t>
            </w:r>
            <w:r>
              <w:rPr>
                <w:b/>
              </w:rPr>
              <w:fldChar w:fldCharType="end"/>
            </w:r>
          </w:p>
        </w:tc>
      </w:tr>
      <w:tr w:rsidR="00D65738" w14:paraId="17B52025" w14:textId="77777777">
        <w:trPr>
          <w:cantSplit/>
        </w:trPr>
        <w:tc>
          <w:tcPr>
            <w:tcW w:w="1080" w:type="dxa"/>
            <w:tcBorders>
              <w:top w:val="nil"/>
              <w:bottom w:val="single" w:sz="4" w:space="0" w:color="auto"/>
            </w:tcBorders>
          </w:tcPr>
          <w:p w14:paraId="17D82117" w14:textId="77777777" w:rsidR="00D65738" w:rsidRDefault="00D65738">
            <w:pPr>
              <w:rPr>
                <w:bCs/>
              </w:rPr>
            </w:pPr>
          </w:p>
        </w:tc>
        <w:tc>
          <w:tcPr>
            <w:tcW w:w="3960" w:type="dxa"/>
            <w:tcBorders>
              <w:top w:val="nil"/>
              <w:bottom w:val="single" w:sz="4" w:space="0" w:color="auto"/>
            </w:tcBorders>
          </w:tcPr>
          <w:p w14:paraId="597A1F62" w14:textId="77777777" w:rsidR="00D65738" w:rsidRDefault="00D65738"/>
        </w:tc>
        <w:tc>
          <w:tcPr>
            <w:tcW w:w="4765" w:type="dxa"/>
            <w:tcBorders>
              <w:top w:val="nil"/>
              <w:bottom w:val="single" w:sz="4" w:space="0" w:color="auto"/>
            </w:tcBorders>
          </w:tcPr>
          <w:p w14:paraId="3D12DD00" w14:textId="77777777" w:rsidR="00D65738" w:rsidRDefault="00D65738">
            <w:pPr>
              <w:rPr>
                <w:b/>
              </w:rPr>
            </w:pPr>
            <w:r>
              <w:rPr>
                <w:b/>
              </w:rPr>
              <w:t xml:space="preserve">CV's (and further key person's data including CVs) are in </w:t>
            </w:r>
            <w:r>
              <w:rPr>
                <w:b/>
              </w:rPr>
              <w:fldChar w:fldCharType="begin">
                <w:ffData>
                  <w:name w:val="Text303"/>
                  <w:enabled/>
                  <w:calcOnExit w:val="0"/>
                  <w:textInput/>
                </w:ffData>
              </w:fldChar>
            </w:r>
            <w:bookmarkStart w:id="20" w:name="Text303"/>
            <w:r>
              <w:rPr>
                <w:b/>
              </w:rPr>
              <w:instrText xml:space="preserve"> FORMTEXT </w:instrText>
            </w:r>
            <w:r>
              <w:rPr>
                <w:b/>
              </w:rPr>
            </w:r>
            <w:r>
              <w:rPr>
                <w:b/>
              </w:rPr>
              <w:fldChar w:fldCharType="separate"/>
            </w:r>
            <w:r>
              <w:rPr>
                <w:b/>
                <w:lang w:val="en-ZA" w:eastAsia="en-ZA"/>
              </w:rPr>
              <w:t>     </w:t>
            </w:r>
            <w:r>
              <w:rPr>
                <w:b/>
              </w:rPr>
              <w:fldChar w:fldCharType="end"/>
            </w:r>
            <w:bookmarkEnd w:id="20"/>
            <w:r>
              <w:rPr>
                <w:b/>
              </w:rPr>
              <w:t>.</w:t>
            </w:r>
          </w:p>
        </w:tc>
      </w:tr>
      <w:tr w:rsidR="00D65738" w14:paraId="5BFBF7F1" w14:textId="77777777">
        <w:trPr>
          <w:cantSplit/>
        </w:trPr>
        <w:tc>
          <w:tcPr>
            <w:tcW w:w="1080" w:type="dxa"/>
            <w:tcBorders>
              <w:top w:val="single" w:sz="4" w:space="0" w:color="auto"/>
              <w:bottom w:val="single" w:sz="4" w:space="0" w:color="auto"/>
            </w:tcBorders>
            <w:shd w:val="clear" w:color="auto" w:fill="D9D9D9"/>
          </w:tcPr>
          <w:p w14:paraId="1A9EE870" w14:textId="77777777" w:rsidR="00D65738" w:rsidRDefault="00D65738">
            <w:pPr>
              <w:rPr>
                <w:b/>
                <w:bCs/>
              </w:rPr>
            </w:pPr>
            <w:r>
              <w:rPr>
                <w:b/>
                <w:bCs/>
              </w:rPr>
              <w:t>A</w:t>
            </w:r>
          </w:p>
        </w:tc>
        <w:tc>
          <w:tcPr>
            <w:tcW w:w="3960" w:type="dxa"/>
            <w:tcBorders>
              <w:top w:val="single" w:sz="4" w:space="0" w:color="auto"/>
              <w:bottom w:val="single" w:sz="4" w:space="0" w:color="auto"/>
            </w:tcBorders>
          </w:tcPr>
          <w:p w14:paraId="5D47BE9E" w14:textId="77777777" w:rsidR="00D65738" w:rsidRDefault="00D65738">
            <w:pPr>
              <w:rPr>
                <w:b/>
                <w:bCs/>
              </w:rPr>
            </w:pPr>
            <w:r>
              <w:rPr>
                <w:b/>
                <w:bCs/>
              </w:rPr>
              <w:t>Priced contract with price list</w:t>
            </w:r>
          </w:p>
        </w:tc>
        <w:tc>
          <w:tcPr>
            <w:tcW w:w="4765" w:type="dxa"/>
            <w:tcBorders>
              <w:top w:val="single" w:sz="4" w:space="0" w:color="auto"/>
              <w:bottom w:val="single" w:sz="4" w:space="0" w:color="auto"/>
            </w:tcBorders>
          </w:tcPr>
          <w:p w14:paraId="24689A80" w14:textId="77777777" w:rsidR="00D65738" w:rsidRDefault="00190B25">
            <w:pPr>
              <w:rPr>
                <w:b/>
              </w:rPr>
            </w:pPr>
            <w:r>
              <w:rPr>
                <w:b/>
              </w:rPr>
              <w:t>Recommended Option</w:t>
            </w:r>
          </w:p>
        </w:tc>
      </w:tr>
      <w:tr w:rsidR="00D65738" w14:paraId="650CA4C9" w14:textId="77777777">
        <w:trPr>
          <w:cantSplit/>
        </w:trPr>
        <w:tc>
          <w:tcPr>
            <w:tcW w:w="1080" w:type="dxa"/>
            <w:tcBorders>
              <w:top w:val="single" w:sz="4" w:space="0" w:color="auto"/>
              <w:bottom w:val="single" w:sz="4" w:space="0" w:color="auto"/>
            </w:tcBorders>
            <w:shd w:val="clear" w:color="auto" w:fill="D9D9D9"/>
          </w:tcPr>
          <w:p w14:paraId="6C63B16A" w14:textId="77777777" w:rsidR="00D65738" w:rsidRDefault="00D65738">
            <w:r>
              <w:t>11.2(12)</w:t>
            </w:r>
          </w:p>
        </w:tc>
        <w:tc>
          <w:tcPr>
            <w:tcW w:w="3960" w:type="dxa"/>
            <w:tcBorders>
              <w:top w:val="single" w:sz="4" w:space="0" w:color="auto"/>
              <w:bottom w:val="single" w:sz="4" w:space="0" w:color="auto"/>
            </w:tcBorders>
          </w:tcPr>
          <w:p w14:paraId="479A19AE" w14:textId="77777777" w:rsidR="00D65738" w:rsidRDefault="00D65738">
            <w:r>
              <w:t xml:space="preserve">The </w:t>
            </w:r>
            <w:r>
              <w:rPr>
                <w:i/>
              </w:rPr>
              <w:t>price list</w:t>
            </w:r>
            <w:r>
              <w:t xml:space="preserve"> is in</w:t>
            </w:r>
          </w:p>
        </w:tc>
        <w:tc>
          <w:tcPr>
            <w:tcW w:w="4765" w:type="dxa"/>
            <w:tcBorders>
              <w:top w:val="single" w:sz="4" w:space="0" w:color="auto"/>
              <w:bottom w:val="single" w:sz="4" w:space="0" w:color="auto"/>
            </w:tcBorders>
          </w:tcPr>
          <w:p w14:paraId="7DD810E2" w14:textId="77777777" w:rsidR="00D65738" w:rsidRDefault="00D65738">
            <w:pPr>
              <w:rPr>
                <w:b/>
              </w:rPr>
            </w:pPr>
            <w:r>
              <w:rPr>
                <w:b/>
              </w:rPr>
              <w:fldChar w:fldCharType="begin">
                <w:ffData>
                  <w:name w:val="Text514"/>
                  <w:enabled/>
                  <w:calcOnExit w:val="0"/>
                  <w:textInput/>
                </w:ffData>
              </w:fldChar>
            </w:r>
            <w:bookmarkStart w:id="21" w:name="Text514"/>
            <w:r>
              <w:rPr>
                <w:b/>
              </w:rPr>
              <w:instrText xml:space="preserve"> FORMTEXT </w:instrText>
            </w:r>
            <w:r>
              <w:rPr>
                <w:b/>
              </w:rPr>
            </w:r>
            <w:r>
              <w:rPr>
                <w:b/>
              </w:rPr>
              <w:fldChar w:fldCharType="separate"/>
            </w:r>
            <w:r>
              <w:rPr>
                <w:b/>
                <w:lang w:val="en-ZA" w:eastAsia="en-ZA"/>
              </w:rPr>
              <w:t>     </w:t>
            </w:r>
            <w:r>
              <w:rPr>
                <w:b/>
              </w:rPr>
              <w:fldChar w:fldCharType="end"/>
            </w:r>
            <w:bookmarkEnd w:id="21"/>
          </w:p>
        </w:tc>
      </w:tr>
      <w:tr w:rsidR="00D65738" w14:paraId="30C52684" w14:textId="77777777">
        <w:trPr>
          <w:cantSplit/>
        </w:trPr>
        <w:tc>
          <w:tcPr>
            <w:tcW w:w="1080" w:type="dxa"/>
            <w:tcBorders>
              <w:top w:val="single" w:sz="4" w:space="0" w:color="auto"/>
              <w:bottom w:val="single" w:sz="4" w:space="0" w:color="auto"/>
            </w:tcBorders>
            <w:shd w:val="clear" w:color="auto" w:fill="D9D9D9"/>
          </w:tcPr>
          <w:p w14:paraId="311AA86F" w14:textId="77777777" w:rsidR="00D65738" w:rsidRDefault="00D65738">
            <w:pPr>
              <w:rPr>
                <w:bCs/>
              </w:rPr>
            </w:pPr>
            <w:r>
              <w:rPr>
                <w:bCs/>
              </w:rPr>
              <w:t>11.2(19)</w:t>
            </w:r>
          </w:p>
        </w:tc>
        <w:tc>
          <w:tcPr>
            <w:tcW w:w="3960" w:type="dxa"/>
            <w:tcBorders>
              <w:top w:val="single" w:sz="4" w:space="0" w:color="auto"/>
              <w:bottom w:val="single" w:sz="4" w:space="0" w:color="auto"/>
            </w:tcBorders>
          </w:tcPr>
          <w:p w14:paraId="66BC7600" w14:textId="77777777" w:rsidR="00D65738" w:rsidRDefault="00D65738">
            <w:r>
              <w:t>The tendered total of the Prices is</w:t>
            </w:r>
          </w:p>
        </w:tc>
        <w:tc>
          <w:tcPr>
            <w:tcW w:w="4765" w:type="dxa"/>
            <w:tcBorders>
              <w:top w:val="single" w:sz="4" w:space="0" w:color="auto"/>
              <w:bottom w:val="single" w:sz="4" w:space="0" w:color="auto"/>
            </w:tcBorders>
          </w:tcPr>
          <w:p w14:paraId="6707C95F" w14:textId="77777777" w:rsidR="00D65738" w:rsidRDefault="00D65738">
            <w:pPr>
              <w:rPr>
                <w:b/>
              </w:rPr>
            </w:pPr>
            <w:r>
              <w:rPr>
                <w:b/>
              </w:rPr>
              <w:t>R</w:t>
            </w:r>
            <w:r>
              <w:rPr>
                <w:b/>
              </w:rPr>
              <w:fldChar w:fldCharType="begin">
                <w:ffData>
                  <w:name w:val="Text369"/>
                  <w:enabled/>
                  <w:calcOnExit w:val="0"/>
                  <w:textInput/>
                </w:ffData>
              </w:fldChar>
            </w:r>
            <w:bookmarkStart w:id="22" w:name="Text369"/>
            <w:r>
              <w:rPr>
                <w:b/>
              </w:rPr>
              <w:instrText xml:space="preserve"> FORMTEXT </w:instrText>
            </w:r>
            <w:r>
              <w:rPr>
                <w:b/>
              </w:rPr>
            </w:r>
            <w:r>
              <w:rPr>
                <w:b/>
              </w:rPr>
              <w:fldChar w:fldCharType="separate"/>
            </w:r>
            <w:r>
              <w:rPr>
                <w:b/>
                <w:lang w:val="en-ZA" w:eastAsia="en-ZA"/>
              </w:rPr>
              <w:t>     </w:t>
            </w:r>
            <w:r>
              <w:rPr>
                <w:b/>
              </w:rPr>
              <w:fldChar w:fldCharType="end"/>
            </w:r>
            <w:bookmarkEnd w:id="22"/>
          </w:p>
        </w:tc>
      </w:tr>
      <w:bookmarkEnd w:id="6"/>
      <w:bookmarkEnd w:id="7"/>
    </w:tbl>
    <w:p w14:paraId="16636A1A" w14:textId="77777777" w:rsidR="00D65738" w:rsidRDefault="00D65738">
      <w:pPr>
        <w:widowControl w:val="0"/>
        <w:tabs>
          <w:tab w:val="left" w:pos="-720"/>
        </w:tabs>
        <w:ind w:right="209"/>
        <w:jc w:val="both"/>
      </w:pPr>
    </w:p>
    <w:p w14:paraId="7EEA1A3E" w14:textId="77777777" w:rsidR="00D65738" w:rsidRDefault="00D65738">
      <w:pPr>
        <w:widowControl w:val="0"/>
        <w:tabs>
          <w:tab w:val="left" w:pos="-720"/>
        </w:tabs>
        <w:ind w:right="209"/>
        <w:jc w:val="both"/>
      </w:pPr>
    </w:p>
    <w:p w14:paraId="75FDC291" w14:textId="77777777" w:rsidR="00D65738" w:rsidRDefault="00D65738">
      <w:pPr>
        <w:rPr>
          <w:rFonts w:cs="Arial"/>
        </w:rPr>
      </w:pPr>
    </w:p>
    <w:p w14:paraId="231E333B" w14:textId="77777777" w:rsidR="00D65738" w:rsidRDefault="00D65738">
      <w:pPr>
        <w:rPr>
          <w:rFonts w:cs="Arial"/>
        </w:rPr>
      </w:pPr>
    </w:p>
    <w:p w14:paraId="58A03054" w14:textId="77777777" w:rsidR="00D65738" w:rsidRDefault="00D65738">
      <w:pPr>
        <w:rPr>
          <w:rFonts w:cs="Arial"/>
        </w:rPr>
      </w:pPr>
    </w:p>
    <w:p w14:paraId="146AF4D0" w14:textId="77777777" w:rsidR="00D65738" w:rsidRDefault="00D65738">
      <w:pPr>
        <w:rPr>
          <w:rFonts w:cs="Arial"/>
        </w:rPr>
      </w:pPr>
    </w:p>
    <w:p w14:paraId="663E916C" w14:textId="77777777" w:rsidR="00D65738" w:rsidRDefault="00D65738">
      <w:pPr>
        <w:rPr>
          <w:rFonts w:cs="Arial"/>
        </w:rPr>
      </w:pPr>
    </w:p>
    <w:p w14:paraId="095DCF7A" w14:textId="77777777" w:rsidR="00D65738" w:rsidRDefault="00D65738">
      <w:pPr>
        <w:rPr>
          <w:rFonts w:cs="Arial"/>
        </w:rPr>
      </w:pPr>
    </w:p>
    <w:p w14:paraId="6EED3CBB" w14:textId="77777777" w:rsidR="00D65738" w:rsidRDefault="00D65738">
      <w:pPr>
        <w:rPr>
          <w:rFonts w:cs="Arial"/>
        </w:rPr>
      </w:pPr>
    </w:p>
    <w:p w14:paraId="1E3FC1BB" w14:textId="77777777" w:rsidR="00D65738" w:rsidRDefault="00D65738">
      <w:pPr>
        <w:rPr>
          <w:rFonts w:cs="Arial"/>
        </w:rPr>
      </w:pPr>
    </w:p>
    <w:p w14:paraId="0EF7D6B6" w14:textId="77777777" w:rsidR="00D65738" w:rsidRDefault="00D65738">
      <w:pPr>
        <w:rPr>
          <w:rFonts w:cs="Arial"/>
        </w:rPr>
      </w:pPr>
    </w:p>
    <w:p w14:paraId="54F4CB4C" w14:textId="77777777" w:rsidR="00D65738" w:rsidRDefault="00D65738">
      <w:pPr>
        <w:rPr>
          <w:rFonts w:cs="Arial"/>
        </w:rPr>
      </w:pPr>
    </w:p>
    <w:p w14:paraId="4E2811E1" w14:textId="77777777" w:rsidR="00D65738" w:rsidRDefault="00D65738">
      <w:pPr>
        <w:rPr>
          <w:rFonts w:cs="Arial"/>
        </w:rPr>
      </w:pPr>
    </w:p>
    <w:p w14:paraId="7242B476" w14:textId="77777777" w:rsidR="00D65738" w:rsidRDefault="00D65738">
      <w:pPr>
        <w:rPr>
          <w:rFonts w:cs="Arial"/>
        </w:rPr>
      </w:pPr>
    </w:p>
    <w:p w14:paraId="0411F6E7" w14:textId="77777777" w:rsidR="00D65738" w:rsidRDefault="00D65738">
      <w:pPr>
        <w:rPr>
          <w:rFonts w:cs="Arial"/>
        </w:rPr>
      </w:pPr>
    </w:p>
    <w:p w14:paraId="40399BEA" w14:textId="77777777" w:rsidR="00D65738" w:rsidRDefault="00D65738">
      <w:pPr>
        <w:rPr>
          <w:rFonts w:cs="Arial"/>
        </w:rPr>
      </w:pPr>
    </w:p>
    <w:p w14:paraId="7D1F28FC" w14:textId="77777777" w:rsidR="00D65738" w:rsidRDefault="00D65738">
      <w:pPr>
        <w:rPr>
          <w:rFonts w:cs="Arial"/>
        </w:rPr>
      </w:pPr>
    </w:p>
    <w:p w14:paraId="2F74489B" w14:textId="77777777" w:rsidR="00D65738" w:rsidRDefault="00D65738">
      <w:pPr>
        <w:rPr>
          <w:rFonts w:cs="Arial"/>
        </w:rPr>
      </w:pPr>
    </w:p>
    <w:p w14:paraId="1B121BEE" w14:textId="77777777" w:rsidR="00D65738" w:rsidRDefault="00D65738">
      <w:pPr>
        <w:tabs>
          <w:tab w:val="left" w:pos="3280"/>
        </w:tabs>
        <w:rPr>
          <w:rFonts w:cs="Arial"/>
        </w:rPr>
      </w:pPr>
      <w:r>
        <w:rPr>
          <w:rFonts w:cs="Arial"/>
        </w:rPr>
        <w:tab/>
      </w:r>
    </w:p>
    <w:p w14:paraId="6DA96126" w14:textId="4452180C" w:rsidR="00D65738" w:rsidRDefault="00D65738">
      <w:r>
        <w:rPr>
          <w:rFonts w:cs="Arial"/>
        </w:rPr>
        <w:br w:type="page"/>
      </w:r>
    </w:p>
    <w:p w14:paraId="0244780B" w14:textId="77777777" w:rsidR="00D65738" w:rsidRDefault="00D65738">
      <w:pPr>
        <w:pStyle w:val="Title"/>
      </w:pPr>
      <w:r>
        <w:lastRenderedPageBreak/>
        <w:t>Part 2: Pricing Data</w:t>
      </w:r>
    </w:p>
    <w:p w14:paraId="17BDF24D" w14:textId="77777777" w:rsidR="00D65738" w:rsidRDefault="00D65738">
      <w:pPr>
        <w:rPr>
          <w:b/>
          <w:sz w:val="24"/>
        </w:rPr>
      </w:pPr>
      <w:r>
        <w:rPr>
          <w:b/>
          <w:sz w:val="24"/>
        </w:rPr>
        <w:t>TSC3 Option A</w:t>
      </w:r>
    </w:p>
    <w:p w14:paraId="6D051F35" w14:textId="77777777" w:rsidR="00D65738" w:rsidRDefault="00D65738">
      <w:pPr>
        <w:rPr>
          <w:rFonts w:cs="Arial"/>
        </w:rPr>
      </w:pPr>
    </w:p>
    <w:p w14:paraId="788B1DAD" w14:textId="77777777" w:rsidR="00D65738" w:rsidRDefault="00D65738">
      <w:pPr>
        <w:rPr>
          <w:rFonts w:cs="Arial"/>
        </w:rPr>
      </w:pPr>
    </w:p>
    <w:p w14:paraId="0BFE6592" w14:textId="77777777" w:rsidR="00D65738" w:rsidRDefault="00D65738">
      <w:pPr>
        <w:rPr>
          <w:rFonts w:cs="Arial"/>
        </w:rPr>
      </w:pPr>
    </w:p>
    <w:p w14:paraId="398B3EEC" w14:textId="77777777" w:rsidR="00D65738" w:rsidRDefault="00D65738">
      <w:pPr>
        <w:rPr>
          <w:rFonts w:cs="Arial"/>
        </w:rPr>
      </w:pPr>
    </w:p>
    <w:p w14:paraId="2DF9B602" w14:textId="77777777" w:rsidR="00D65738" w:rsidRDefault="00D65738">
      <w:pPr>
        <w:rPr>
          <w:rFonts w:cs="Arial"/>
        </w:rPr>
      </w:pPr>
    </w:p>
    <w:p w14:paraId="5FC82F22" w14:textId="77777777" w:rsidR="00D65738" w:rsidRDefault="00D65738">
      <w:pPr>
        <w:rPr>
          <w:rFonts w:cs="Arial"/>
        </w:rPr>
      </w:pPr>
    </w:p>
    <w:p w14:paraId="1DC52556" w14:textId="77777777" w:rsidR="00D65738" w:rsidRDefault="00D65738">
      <w:pPr>
        <w:rPr>
          <w:rFonts w:cs="Arial"/>
        </w:rPr>
      </w:pPr>
    </w:p>
    <w:p w14:paraId="2F3622FE" w14:textId="77777777" w:rsidR="00D65738" w:rsidRDefault="00D65738">
      <w:pPr>
        <w:rPr>
          <w:rFonts w:cs="Arial"/>
        </w:rPr>
      </w:pPr>
    </w:p>
    <w:p w14:paraId="4AE94071" w14:textId="77777777" w:rsidR="00D65738" w:rsidRDefault="00D65738">
      <w:pPr>
        <w:rPr>
          <w:rFonts w:cs="Arial"/>
        </w:rPr>
      </w:pPr>
    </w:p>
    <w:p w14:paraId="715A048B" w14:textId="77777777" w:rsidR="00D65738" w:rsidRDefault="00D65738">
      <w:pPr>
        <w:rPr>
          <w:rFonts w:cs="Arial"/>
        </w:rPr>
      </w:pPr>
    </w:p>
    <w:tbl>
      <w:tblPr>
        <w:tblW w:w="9903" w:type="dxa"/>
        <w:jc w:val="right"/>
        <w:tblInd w:w="0" w:type="dxa"/>
        <w:tblLayout w:type="fixed"/>
        <w:tblCellMar>
          <w:left w:w="107" w:type="dxa"/>
          <w:right w:w="107" w:type="dxa"/>
        </w:tblCellMar>
        <w:tblLook w:val="0000" w:firstRow="0" w:lastRow="0" w:firstColumn="0" w:lastColumn="0" w:noHBand="0" w:noVBand="0"/>
      </w:tblPr>
      <w:tblGrid>
        <w:gridCol w:w="2700"/>
        <w:gridCol w:w="5940"/>
        <w:gridCol w:w="1263"/>
      </w:tblGrid>
      <w:tr w:rsidR="00D65738" w14:paraId="52788170" w14:textId="77777777">
        <w:trPr>
          <w:cantSplit/>
          <w:jc w:val="right"/>
        </w:trPr>
        <w:tc>
          <w:tcPr>
            <w:tcW w:w="2700" w:type="dxa"/>
            <w:tcBorders>
              <w:bottom w:val="single" w:sz="2" w:space="0" w:color="auto"/>
              <w:right w:val="single" w:sz="2" w:space="0" w:color="auto"/>
            </w:tcBorders>
            <w:tcMar>
              <w:top w:w="85" w:type="dxa"/>
              <w:left w:w="85" w:type="dxa"/>
              <w:bottom w:w="85" w:type="dxa"/>
              <w:right w:w="85" w:type="dxa"/>
            </w:tcMar>
          </w:tcPr>
          <w:p w14:paraId="256D2C01" w14:textId="77777777" w:rsidR="00D65738" w:rsidRDefault="00D65738">
            <w:pPr>
              <w:rPr>
                <w:b/>
                <w:sz w:val="28"/>
                <w:szCs w:val="28"/>
              </w:rPr>
            </w:pPr>
            <w:r>
              <w:rPr>
                <w:b/>
                <w:sz w:val="28"/>
                <w:szCs w:val="28"/>
              </w:rPr>
              <w:t>Document reference</w:t>
            </w:r>
          </w:p>
        </w:tc>
        <w:tc>
          <w:tcPr>
            <w:tcW w:w="5940" w:type="dxa"/>
            <w:tcBorders>
              <w:left w:val="single" w:sz="2" w:space="0" w:color="auto"/>
              <w:bottom w:val="single" w:sz="2" w:space="0" w:color="auto"/>
              <w:right w:val="single" w:sz="2" w:space="0" w:color="auto"/>
            </w:tcBorders>
          </w:tcPr>
          <w:p w14:paraId="683DDE3B" w14:textId="77777777" w:rsidR="00D65738" w:rsidRDefault="00D65738">
            <w:pPr>
              <w:rPr>
                <w:b/>
                <w:sz w:val="28"/>
                <w:szCs w:val="28"/>
              </w:rPr>
            </w:pPr>
            <w:r>
              <w:rPr>
                <w:b/>
                <w:sz w:val="28"/>
                <w:szCs w:val="28"/>
              </w:rPr>
              <w:t>Title</w:t>
            </w:r>
          </w:p>
        </w:tc>
        <w:tc>
          <w:tcPr>
            <w:tcW w:w="1263" w:type="dxa"/>
            <w:tcBorders>
              <w:left w:val="single" w:sz="2" w:space="0" w:color="auto"/>
              <w:bottom w:val="single" w:sz="2" w:space="0" w:color="auto"/>
            </w:tcBorders>
            <w:tcMar>
              <w:top w:w="85" w:type="dxa"/>
              <w:left w:w="85" w:type="dxa"/>
              <w:bottom w:w="85" w:type="dxa"/>
              <w:right w:w="85" w:type="dxa"/>
            </w:tcMar>
          </w:tcPr>
          <w:p w14:paraId="28835C4B" w14:textId="77777777" w:rsidR="00D65738" w:rsidRDefault="00D65738">
            <w:pPr>
              <w:rPr>
                <w:b/>
                <w:sz w:val="28"/>
                <w:szCs w:val="28"/>
              </w:rPr>
            </w:pPr>
            <w:r>
              <w:rPr>
                <w:b/>
                <w:sz w:val="28"/>
                <w:szCs w:val="28"/>
              </w:rPr>
              <w:t>No of pages</w:t>
            </w:r>
          </w:p>
        </w:tc>
      </w:tr>
      <w:tr w:rsidR="00D65738" w14:paraId="5D658B69" w14:textId="77777777">
        <w:trPr>
          <w:cantSplit/>
          <w:jc w:val="right"/>
        </w:trPr>
        <w:tc>
          <w:tcPr>
            <w:tcW w:w="2700" w:type="dxa"/>
            <w:tcBorders>
              <w:top w:val="single" w:sz="2" w:space="0" w:color="auto"/>
              <w:right w:val="single" w:sz="2" w:space="0" w:color="auto"/>
            </w:tcBorders>
            <w:tcMar>
              <w:top w:w="85" w:type="dxa"/>
              <w:left w:w="85" w:type="dxa"/>
              <w:bottom w:w="85" w:type="dxa"/>
              <w:right w:w="85" w:type="dxa"/>
            </w:tcMar>
          </w:tcPr>
          <w:p w14:paraId="740A7782" w14:textId="77777777" w:rsidR="00D65738" w:rsidRDefault="00D65738">
            <w:pPr>
              <w:jc w:val="right"/>
            </w:pPr>
            <w:r>
              <w:t>C2.1</w:t>
            </w:r>
          </w:p>
        </w:tc>
        <w:tc>
          <w:tcPr>
            <w:tcW w:w="5940" w:type="dxa"/>
            <w:tcBorders>
              <w:top w:val="single" w:sz="2" w:space="0" w:color="auto"/>
              <w:left w:val="single" w:sz="2" w:space="0" w:color="auto"/>
              <w:right w:val="single" w:sz="2" w:space="0" w:color="auto"/>
            </w:tcBorders>
          </w:tcPr>
          <w:p w14:paraId="50979D8D" w14:textId="77777777" w:rsidR="00D65738" w:rsidRDefault="00D65738">
            <w:r>
              <w:t>Pricing assumptions: Option A</w:t>
            </w:r>
          </w:p>
        </w:tc>
        <w:tc>
          <w:tcPr>
            <w:tcW w:w="1263" w:type="dxa"/>
            <w:tcBorders>
              <w:top w:val="single" w:sz="2" w:space="0" w:color="auto"/>
              <w:left w:val="single" w:sz="2" w:space="0" w:color="auto"/>
            </w:tcBorders>
            <w:tcMar>
              <w:top w:w="85" w:type="dxa"/>
              <w:left w:w="85" w:type="dxa"/>
              <w:bottom w:w="85" w:type="dxa"/>
              <w:right w:w="85" w:type="dxa"/>
            </w:tcMar>
          </w:tcPr>
          <w:p w14:paraId="638416A4" w14:textId="77777777" w:rsidR="00D65738" w:rsidRDefault="00D65738">
            <w:pPr>
              <w:jc w:val="center"/>
            </w:pPr>
            <w:r>
              <w:t>2</w:t>
            </w:r>
          </w:p>
        </w:tc>
      </w:tr>
      <w:tr w:rsidR="00D65738" w14:paraId="6780489D" w14:textId="77777777">
        <w:trPr>
          <w:cantSplit/>
          <w:jc w:val="right"/>
        </w:trPr>
        <w:tc>
          <w:tcPr>
            <w:tcW w:w="2700" w:type="dxa"/>
            <w:tcBorders>
              <w:bottom w:val="single" w:sz="2" w:space="0" w:color="auto"/>
              <w:right w:val="single" w:sz="2" w:space="0" w:color="auto"/>
            </w:tcBorders>
            <w:tcMar>
              <w:top w:w="85" w:type="dxa"/>
              <w:left w:w="85" w:type="dxa"/>
              <w:bottom w:w="85" w:type="dxa"/>
              <w:right w:w="85" w:type="dxa"/>
            </w:tcMar>
          </w:tcPr>
          <w:p w14:paraId="1BA22253" w14:textId="77777777" w:rsidR="00D65738" w:rsidRDefault="00D65738">
            <w:pPr>
              <w:jc w:val="right"/>
            </w:pPr>
            <w:r>
              <w:t>C2.2</w:t>
            </w:r>
          </w:p>
        </w:tc>
        <w:tc>
          <w:tcPr>
            <w:tcW w:w="5940" w:type="dxa"/>
            <w:tcBorders>
              <w:left w:val="single" w:sz="2" w:space="0" w:color="auto"/>
              <w:bottom w:val="single" w:sz="2" w:space="0" w:color="auto"/>
              <w:right w:val="single" w:sz="2" w:space="0" w:color="auto"/>
            </w:tcBorders>
          </w:tcPr>
          <w:p w14:paraId="360B8233" w14:textId="77777777" w:rsidR="00D65738" w:rsidRDefault="00D65738">
            <w:r>
              <w:t xml:space="preserve">The </w:t>
            </w:r>
            <w:r>
              <w:rPr>
                <w:i/>
              </w:rPr>
              <w:t>price list</w:t>
            </w:r>
            <w:r>
              <w:t xml:space="preserve"> </w:t>
            </w:r>
          </w:p>
        </w:tc>
        <w:tc>
          <w:tcPr>
            <w:tcW w:w="1263" w:type="dxa"/>
            <w:tcBorders>
              <w:left w:val="single" w:sz="2" w:space="0" w:color="auto"/>
              <w:bottom w:val="single" w:sz="2" w:space="0" w:color="auto"/>
            </w:tcBorders>
            <w:tcMar>
              <w:top w:w="85" w:type="dxa"/>
              <w:left w:w="85" w:type="dxa"/>
              <w:bottom w:w="85" w:type="dxa"/>
              <w:right w:w="85" w:type="dxa"/>
            </w:tcMar>
          </w:tcPr>
          <w:p w14:paraId="728EB345" w14:textId="77777777" w:rsidR="00D65738" w:rsidRDefault="00D65738">
            <w:pPr>
              <w:jc w:val="center"/>
            </w:pPr>
            <w:r>
              <w:rPr>
                <w:b/>
                <w:bCs/>
              </w:rPr>
              <w:t>[●]</w:t>
            </w:r>
          </w:p>
        </w:tc>
      </w:tr>
    </w:tbl>
    <w:p w14:paraId="3F6E9443" w14:textId="77777777" w:rsidR="00D65738" w:rsidRDefault="00D65738">
      <w:pPr>
        <w:rPr>
          <w:rFonts w:cs="Arial"/>
        </w:rPr>
      </w:pPr>
    </w:p>
    <w:p w14:paraId="103AB764" w14:textId="77777777" w:rsidR="00D65738" w:rsidRDefault="00D65738">
      <w:pPr>
        <w:rPr>
          <w:rFonts w:cs="Arial"/>
        </w:rPr>
      </w:pPr>
    </w:p>
    <w:p w14:paraId="379A4421" w14:textId="77777777" w:rsidR="00D65738" w:rsidRDefault="00D65738">
      <w:pPr>
        <w:rPr>
          <w:rFonts w:cs="Arial"/>
        </w:rPr>
      </w:pPr>
    </w:p>
    <w:p w14:paraId="343486CC" w14:textId="77777777" w:rsidR="00D65738" w:rsidRDefault="00D65738">
      <w:pPr>
        <w:rPr>
          <w:rFonts w:cs="Arial"/>
        </w:rPr>
      </w:pPr>
    </w:p>
    <w:p w14:paraId="5E240DA9" w14:textId="77777777" w:rsidR="00D65738" w:rsidRDefault="00D65738"/>
    <w:p w14:paraId="282CE629" w14:textId="77777777" w:rsidR="00D65738" w:rsidRDefault="00D65738">
      <w:pPr>
        <w:rPr>
          <w:rFonts w:cs="Arial"/>
        </w:rPr>
        <w:sectPr w:rsidR="00D65738">
          <w:headerReference w:type="even" r:id="rId11"/>
          <w:headerReference w:type="default" r:id="rId12"/>
          <w:footerReference w:type="even" r:id="rId13"/>
          <w:footerReference w:type="default" r:id="rId14"/>
          <w:headerReference w:type="first" r:id="rId15"/>
          <w:footerReference w:type="first" r:id="rId16"/>
          <w:pgSz w:w="11906" w:h="16838"/>
          <w:pgMar w:top="1411" w:right="1138" w:bottom="1411" w:left="1138" w:header="720" w:footer="720" w:gutter="0"/>
          <w:pgNumType w:fmt="lowerRoman"/>
          <w:cols w:space="720"/>
          <w:titlePg/>
        </w:sectPr>
      </w:pPr>
    </w:p>
    <w:p w14:paraId="5D867D99" w14:textId="77777777" w:rsidR="00D65738" w:rsidRDefault="00D65738">
      <w:pPr>
        <w:widowControl w:val="0"/>
        <w:tabs>
          <w:tab w:val="left" w:pos="-720"/>
        </w:tabs>
        <w:ind w:right="209"/>
        <w:jc w:val="both"/>
      </w:pPr>
    </w:p>
    <w:p w14:paraId="0B8D3419" w14:textId="77777777" w:rsidR="00D65738" w:rsidRDefault="00D65738">
      <w:pPr>
        <w:rPr>
          <w:rFonts w:cs="Arial"/>
        </w:rPr>
      </w:pPr>
    </w:p>
    <w:p w14:paraId="43144A92" w14:textId="77777777" w:rsidR="00D65738" w:rsidRDefault="00D65738">
      <w:pPr>
        <w:pStyle w:val="Style26ptTopSinglesolidlineAuto075ptLinewidthFr"/>
      </w:pPr>
      <w:r>
        <w:t>C2.1 Pricing assumptions: Option A</w:t>
      </w:r>
    </w:p>
    <w:p w14:paraId="7C7D924F" w14:textId="77777777" w:rsidR="00D65738" w:rsidRDefault="00D65738">
      <w:pPr>
        <w:rPr>
          <w:rFonts w:cs="Arial"/>
        </w:rPr>
      </w:pPr>
    </w:p>
    <w:p w14:paraId="7862E7A4" w14:textId="77777777" w:rsidR="00D65738" w:rsidRDefault="00D65738">
      <w:pPr>
        <w:pStyle w:val="Heading1"/>
        <w:tabs>
          <w:tab w:val="left" w:pos="720"/>
        </w:tabs>
        <w:spacing w:before="240" w:after="240"/>
        <w:ind w:left="720" w:hanging="720"/>
      </w:pPr>
      <w:r>
        <w:t>How work is priced and assessed for payment</w:t>
      </w:r>
    </w:p>
    <w:p w14:paraId="055D8408" w14:textId="77777777" w:rsidR="00D65738" w:rsidRDefault="00D65738">
      <w:r>
        <w:t>Clause 11 in NEC3 Term Service Contract (TSC3) core clauses and Option A states:</w:t>
      </w:r>
    </w:p>
    <w:p w14:paraId="6F9EC759" w14:textId="77777777" w:rsidR="00D65738" w:rsidRDefault="00D65738"/>
    <w:tbl>
      <w:tblPr>
        <w:tblW w:w="0" w:type="auto"/>
        <w:tblInd w:w="0" w:type="dxa"/>
        <w:tblLook w:val="0000" w:firstRow="0" w:lastRow="0" w:firstColumn="0" w:lastColumn="0" w:noHBand="0" w:noVBand="0"/>
      </w:tblPr>
      <w:tblGrid>
        <w:gridCol w:w="1708"/>
        <w:gridCol w:w="890"/>
        <w:gridCol w:w="7040"/>
      </w:tblGrid>
      <w:tr w:rsidR="00D65738" w14:paraId="5F152CDE" w14:textId="77777777">
        <w:tc>
          <w:tcPr>
            <w:tcW w:w="1728" w:type="dxa"/>
          </w:tcPr>
          <w:p w14:paraId="3952941F" w14:textId="77777777" w:rsidR="00D65738" w:rsidRDefault="00D65738">
            <w:pPr>
              <w:rPr>
                <w:b/>
              </w:rPr>
            </w:pPr>
            <w:r>
              <w:rPr>
                <w:b/>
              </w:rPr>
              <w:t>Identified and defined terms</w:t>
            </w:r>
          </w:p>
        </w:tc>
        <w:tc>
          <w:tcPr>
            <w:tcW w:w="900" w:type="dxa"/>
          </w:tcPr>
          <w:p w14:paraId="30094D98" w14:textId="77777777" w:rsidR="00D65738" w:rsidRDefault="00D65738">
            <w:r>
              <w:t>11</w:t>
            </w:r>
          </w:p>
          <w:p w14:paraId="6FF27C02" w14:textId="77777777" w:rsidR="00D65738" w:rsidRDefault="00D65738">
            <w:r>
              <w:t>11.2</w:t>
            </w:r>
          </w:p>
        </w:tc>
        <w:tc>
          <w:tcPr>
            <w:tcW w:w="7226" w:type="dxa"/>
          </w:tcPr>
          <w:p w14:paraId="448C56FB" w14:textId="77777777" w:rsidR="00D65738" w:rsidRDefault="00D65738"/>
          <w:p w14:paraId="56F1B792" w14:textId="77777777" w:rsidR="00D65738" w:rsidRDefault="00D65738">
            <w:r>
              <w:t xml:space="preserve">(12) The Price List is the </w:t>
            </w:r>
            <w:r>
              <w:rPr>
                <w:i/>
              </w:rPr>
              <w:t>price list</w:t>
            </w:r>
            <w:r>
              <w:t xml:space="preserve"> unless later changed in accordance with this contract.</w:t>
            </w:r>
          </w:p>
          <w:p w14:paraId="121C3475" w14:textId="77777777" w:rsidR="00D65738" w:rsidRDefault="00D65738"/>
        </w:tc>
      </w:tr>
      <w:tr w:rsidR="00D65738" w14:paraId="6EFD0E81" w14:textId="77777777">
        <w:tc>
          <w:tcPr>
            <w:tcW w:w="1728" w:type="dxa"/>
          </w:tcPr>
          <w:p w14:paraId="4A671B9C" w14:textId="77777777" w:rsidR="00D65738" w:rsidRDefault="00D65738">
            <w:pPr>
              <w:rPr>
                <w:b/>
              </w:rPr>
            </w:pPr>
          </w:p>
        </w:tc>
        <w:tc>
          <w:tcPr>
            <w:tcW w:w="900" w:type="dxa"/>
          </w:tcPr>
          <w:p w14:paraId="709B1D24" w14:textId="77777777" w:rsidR="00D65738" w:rsidRDefault="00D65738"/>
        </w:tc>
        <w:tc>
          <w:tcPr>
            <w:tcW w:w="7226" w:type="dxa"/>
          </w:tcPr>
          <w:p w14:paraId="09B9D662" w14:textId="77777777" w:rsidR="00D65738" w:rsidRDefault="00D65738">
            <w:r>
              <w:t xml:space="preserve">(17) The Price for Services Provided to Date is the total of </w:t>
            </w:r>
          </w:p>
          <w:p w14:paraId="39621B15" w14:textId="77777777" w:rsidR="00D65738" w:rsidRDefault="00D65738"/>
          <w:p w14:paraId="03B5D84A" w14:textId="77777777" w:rsidR="00D65738" w:rsidRDefault="00D65738">
            <w:pPr>
              <w:pStyle w:val="ListBullet"/>
              <w:ind w:left="360" w:hanging="360"/>
            </w:pPr>
            <w:r>
              <w:t xml:space="preserve">the Price for each lump sum item in the Price List which the </w:t>
            </w:r>
            <w:r>
              <w:rPr>
                <w:i/>
              </w:rPr>
              <w:t>Contractor</w:t>
            </w:r>
            <w:r>
              <w:t xml:space="preserve"> has completed and</w:t>
            </w:r>
          </w:p>
          <w:p w14:paraId="72373252" w14:textId="77777777" w:rsidR="00D65738" w:rsidRDefault="00D65738">
            <w:pPr>
              <w:pStyle w:val="ListBullet"/>
              <w:ind w:left="360" w:hanging="360"/>
            </w:pPr>
            <w:r>
              <w:t xml:space="preserve">where a quantity is stated for an item in the Price List, an amount calculated by multiplying the quantity which the </w:t>
            </w:r>
            <w:r>
              <w:rPr>
                <w:i/>
              </w:rPr>
              <w:t>Contractor</w:t>
            </w:r>
            <w:r>
              <w:t xml:space="preserve"> has completed by the rate.</w:t>
            </w:r>
          </w:p>
          <w:p w14:paraId="4A9270C5" w14:textId="77777777" w:rsidR="00D65738" w:rsidRDefault="00D65738"/>
        </w:tc>
      </w:tr>
      <w:tr w:rsidR="00D65738" w14:paraId="65B77FB4" w14:textId="77777777">
        <w:tc>
          <w:tcPr>
            <w:tcW w:w="1728" w:type="dxa"/>
          </w:tcPr>
          <w:p w14:paraId="7D225C00" w14:textId="77777777" w:rsidR="00D65738" w:rsidRDefault="00D65738"/>
        </w:tc>
        <w:tc>
          <w:tcPr>
            <w:tcW w:w="900" w:type="dxa"/>
          </w:tcPr>
          <w:p w14:paraId="2A3076FE" w14:textId="77777777" w:rsidR="00D65738" w:rsidRDefault="00D65738"/>
        </w:tc>
        <w:tc>
          <w:tcPr>
            <w:tcW w:w="7226" w:type="dxa"/>
          </w:tcPr>
          <w:p w14:paraId="2051C604" w14:textId="77777777" w:rsidR="00D65738" w:rsidRDefault="00D65738">
            <w:r>
              <w:t>(19) The Prices are the amounts stated in the Price column of the Price List. Where a quantity is stated for an item in the Price List, the Price is calculated by multiplying the quantity by the rate.</w:t>
            </w:r>
          </w:p>
          <w:p w14:paraId="7C2655D3" w14:textId="77777777" w:rsidR="00D65738" w:rsidRDefault="00D65738"/>
        </w:tc>
      </w:tr>
    </w:tbl>
    <w:p w14:paraId="4BAB0690" w14:textId="77777777" w:rsidR="00D65738" w:rsidRDefault="00D65738"/>
    <w:p w14:paraId="7B27AAE9" w14:textId="77777777" w:rsidR="00D65738" w:rsidRDefault="00D65738">
      <w:pPr>
        <w:jc w:val="both"/>
      </w:pPr>
      <w:r>
        <w:t>This confirms that Option A is a priced contract where the Prices are derived from a list of items of service which can be priced as lump sums or as expected quantities of service multiplied by a rate or a mix of both.</w:t>
      </w:r>
    </w:p>
    <w:p w14:paraId="3BD49C5D" w14:textId="77777777" w:rsidR="00D65738" w:rsidRDefault="00D65738">
      <w:pPr>
        <w:pStyle w:val="Heading1"/>
        <w:tabs>
          <w:tab w:val="left" w:pos="720"/>
        </w:tabs>
        <w:spacing w:before="240" w:after="240"/>
        <w:ind w:left="720" w:hanging="720"/>
      </w:pPr>
      <w:r>
        <w:t>Function of the Price List</w:t>
      </w:r>
    </w:p>
    <w:p w14:paraId="667F6F07" w14:textId="77777777" w:rsidR="00D65738" w:rsidRDefault="00D65738">
      <w:pPr>
        <w:jc w:val="both"/>
      </w:pPr>
      <w:r>
        <w:t xml:space="preserve">Clause 54.1 in Option A states: “Information in the Price List is not </w:t>
      </w:r>
      <w:r>
        <w:rPr>
          <w:lang w:val="en-US"/>
        </w:rPr>
        <w:t>Service Information</w:t>
      </w:r>
      <w:r>
        <w:t xml:space="preserve">”.  This confirms that instructions to do work or how it is to be done are not included in the Price List but in the Service Information.  This is further confirmed by Clause 20.1 which states, “The </w:t>
      </w:r>
      <w:r>
        <w:rPr>
          <w:i/>
        </w:rPr>
        <w:t>Contractor</w:t>
      </w:r>
      <w:r>
        <w:t xml:space="preserve"> Provides the Service in accordance with the Service Information”. Hence the </w:t>
      </w:r>
      <w:r>
        <w:rPr>
          <w:i/>
        </w:rPr>
        <w:t>Contractor</w:t>
      </w:r>
      <w:r>
        <w:t xml:space="preserve"> does </w:t>
      </w:r>
      <w:r>
        <w:rPr>
          <w:b/>
        </w:rPr>
        <w:t>not</w:t>
      </w:r>
      <w:r>
        <w:t xml:space="preserve"> Provide the Service in accordance with the Price List.   The Price List is only a pricing document.  </w:t>
      </w:r>
    </w:p>
    <w:p w14:paraId="41D3582D" w14:textId="77777777" w:rsidR="00D65738" w:rsidRDefault="00D65738">
      <w:pPr>
        <w:pStyle w:val="Heading1"/>
        <w:tabs>
          <w:tab w:val="left" w:pos="720"/>
        </w:tabs>
        <w:spacing w:before="240" w:after="240"/>
        <w:ind w:left="720" w:hanging="720"/>
      </w:pPr>
      <w:r>
        <w:t xml:space="preserve">Link to the </w:t>
      </w:r>
      <w:r>
        <w:rPr>
          <w:i/>
        </w:rPr>
        <w:t>Contractor</w:t>
      </w:r>
      <w:r>
        <w:t>’s plan</w:t>
      </w:r>
    </w:p>
    <w:p w14:paraId="63EAA11E" w14:textId="77777777" w:rsidR="00D65738" w:rsidRDefault="00D65738">
      <w:r>
        <w:t xml:space="preserve">Clause 21.4 states “The </w:t>
      </w:r>
      <w:r>
        <w:rPr>
          <w:i/>
        </w:rPr>
        <w:t>Contractor</w:t>
      </w:r>
      <w:r>
        <w:t xml:space="preserve"> provides information which shows how each item description on the Price List relates to the operations on each plan which he submits for acceptance”.  Hence when compiling the </w:t>
      </w:r>
      <w:r>
        <w:rPr>
          <w:i/>
        </w:rPr>
        <w:t>price list</w:t>
      </w:r>
      <w:r>
        <w:t xml:space="preserve">, the tendering contractor needs to develop his first clause 21.2 plan in such a way that operations shown on it can be priced in the </w:t>
      </w:r>
      <w:r>
        <w:rPr>
          <w:i/>
        </w:rPr>
        <w:t>price list</w:t>
      </w:r>
      <w:r>
        <w:t xml:space="preserve">  and result in a satisfactory cash flow in terms of clause 11.2(17). </w:t>
      </w:r>
    </w:p>
    <w:p w14:paraId="3B33F5E2" w14:textId="77777777" w:rsidR="00D65738" w:rsidRDefault="00D65738">
      <w:pPr>
        <w:pStyle w:val="Heading1"/>
        <w:tabs>
          <w:tab w:val="left" w:pos="720"/>
        </w:tabs>
        <w:spacing w:before="240" w:after="240"/>
        <w:ind w:left="720" w:hanging="720"/>
      </w:pPr>
      <w:r>
        <w:t xml:space="preserve">Preparing the </w:t>
      </w:r>
      <w:r>
        <w:rPr>
          <w:i/>
        </w:rPr>
        <w:t>price list</w:t>
      </w:r>
    </w:p>
    <w:p w14:paraId="536CADDA" w14:textId="77777777" w:rsidR="00D65738" w:rsidRDefault="00D65738">
      <w:pPr>
        <w:widowControl w:val="0"/>
        <w:tabs>
          <w:tab w:val="left" w:pos="-720"/>
        </w:tabs>
        <w:ind w:right="209"/>
        <w:jc w:val="both"/>
      </w:pPr>
      <w:r>
        <w:t xml:space="preserve">Before preparing the </w:t>
      </w:r>
      <w:r>
        <w:rPr>
          <w:i/>
        </w:rPr>
        <w:t>price list</w:t>
      </w:r>
      <w:r>
        <w:t xml:space="preserve">, both the </w:t>
      </w:r>
      <w:r>
        <w:rPr>
          <w:i/>
        </w:rPr>
        <w:t>Employer</w:t>
      </w:r>
      <w:r>
        <w:t xml:space="preserve"> and tendering contractors should read the TSC3 Guidance Notes pages 14 and 15.  In an Option A contract, either Party may have entered items into the </w:t>
      </w:r>
      <w:r>
        <w:rPr>
          <w:i/>
        </w:rPr>
        <w:t>price list</w:t>
      </w:r>
      <w:r>
        <w:t xml:space="preserve"> either as a process of offer and acceptance (tendering) or by negotiation depending on the nature of the </w:t>
      </w:r>
      <w:r>
        <w:rPr>
          <w:i/>
        </w:rPr>
        <w:t>service</w:t>
      </w:r>
      <w:r>
        <w:t xml:space="preserve"> to be provided.  Alternatively the </w:t>
      </w:r>
      <w:r>
        <w:rPr>
          <w:i/>
        </w:rPr>
        <w:t>Employer</w:t>
      </w:r>
      <w:r>
        <w:t xml:space="preserve">, in his Instructions to Tenderers or in a Tender Schedule, may have listed some items that he requires the </w:t>
      </w:r>
      <w:r>
        <w:rPr>
          <w:i/>
        </w:rPr>
        <w:t>Contractor</w:t>
      </w:r>
      <w:r>
        <w:t xml:space="preserve"> to include in the </w:t>
      </w:r>
      <w:r>
        <w:rPr>
          <w:i/>
        </w:rPr>
        <w:t>price list</w:t>
      </w:r>
      <w:r>
        <w:t xml:space="preserve"> to be prepared and priced by him. </w:t>
      </w:r>
    </w:p>
    <w:p w14:paraId="0B565A5E" w14:textId="77777777" w:rsidR="00D65738" w:rsidRDefault="00D65738">
      <w:pPr>
        <w:widowControl w:val="0"/>
        <w:tabs>
          <w:tab w:val="left" w:pos="-720"/>
        </w:tabs>
        <w:ind w:right="209"/>
        <w:jc w:val="both"/>
      </w:pPr>
    </w:p>
    <w:p w14:paraId="0AD57748" w14:textId="77777777" w:rsidR="00D65738" w:rsidRDefault="00D65738">
      <w:pPr>
        <w:widowControl w:val="0"/>
        <w:tabs>
          <w:tab w:val="left" w:pos="-720"/>
        </w:tabs>
        <w:ind w:right="209"/>
        <w:jc w:val="both"/>
      </w:pPr>
    </w:p>
    <w:p w14:paraId="3A4DC24C" w14:textId="77777777" w:rsidR="00D65738" w:rsidRDefault="00D65738">
      <w:pPr>
        <w:widowControl w:val="0"/>
        <w:tabs>
          <w:tab w:val="left" w:pos="-720"/>
        </w:tabs>
        <w:ind w:right="209"/>
        <w:jc w:val="both"/>
      </w:pPr>
    </w:p>
    <w:p w14:paraId="5423BFD7" w14:textId="77777777" w:rsidR="00D65738" w:rsidRDefault="00D65738">
      <w:pPr>
        <w:widowControl w:val="0"/>
        <w:tabs>
          <w:tab w:val="left" w:pos="-720"/>
        </w:tabs>
        <w:ind w:right="209"/>
        <w:jc w:val="both"/>
      </w:pPr>
    </w:p>
    <w:p w14:paraId="7A8379F6" w14:textId="77777777" w:rsidR="00D65738" w:rsidRDefault="00D65738">
      <w:pPr>
        <w:widowControl w:val="0"/>
        <w:tabs>
          <w:tab w:val="left" w:pos="-720"/>
        </w:tabs>
        <w:ind w:right="209"/>
        <w:jc w:val="both"/>
      </w:pPr>
      <w:r>
        <w:t xml:space="preserve">It is assumed that in preparing or finalising the </w:t>
      </w:r>
      <w:r>
        <w:rPr>
          <w:i/>
        </w:rPr>
        <w:t>price list</w:t>
      </w:r>
      <w:r>
        <w:t xml:space="preserve"> the </w:t>
      </w:r>
      <w:r>
        <w:rPr>
          <w:i/>
        </w:rPr>
        <w:t>Contractor:</w:t>
      </w:r>
    </w:p>
    <w:p w14:paraId="20EAD0EC" w14:textId="77777777" w:rsidR="00D65738" w:rsidRDefault="00D65738">
      <w:pPr>
        <w:widowControl w:val="0"/>
        <w:tabs>
          <w:tab w:val="left" w:pos="-720"/>
        </w:tabs>
        <w:ind w:right="209"/>
        <w:jc w:val="both"/>
      </w:pPr>
    </w:p>
    <w:p w14:paraId="6B5DBFA1" w14:textId="77777777" w:rsidR="00D65738" w:rsidRDefault="00D65738">
      <w:pPr>
        <w:widowControl w:val="0"/>
        <w:numPr>
          <w:ilvl w:val="0"/>
          <w:numId w:val="22"/>
        </w:numPr>
        <w:tabs>
          <w:tab w:val="left" w:pos="-720"/>
        </w:tabs>
        <w:ind w:right="209"/>
        <w:jc w:val="both"/>
      </w:pPr>
      <w:r>
        <w:t>Has taken account of the guidance given in the TSC3 Guidance Notes relevant to Option A;</w:t>
      </w:r>
    </w:p>
    <w:p w14:paraId="068D71C9" w14:textId="77777777" w:rsidR="00D65738" w:rsidRDefault="00D65738">
      <w:pPr>
        <w:widowControl w:val="0"/>
        <w:numPr>
          <w:ilvl w:val="0"/>
          <w:numId w:val="22"/>
        </w:numPr>
        <w:tabs>
          <w:tab w:val="left" w:pos="-720"/>
        </w:tabs>
        <w:ind w:right="209"/>
        <w:jc w:val="both"/>
      </w:pPr>
      <w:r>
        <w:t>Understands the function of the Price List and how work is priced and paid for;</w:t>
      </w:r>
    </w:p>
    <w:p w14:paraId="7B52EDE1" w14:textId="77777777" w:rsidR="00D65738" w:rsidRDefault="00D65738">
      <w:pPr>
        <w:widowControl w:val="0"/>
        <w:numPr>
          <w:ilvl w:val="0"/>
          <w:numId w:val="22"/>
        </w:numPr>
        <w:tabs>
          <w:tab w:val="left" w:pos="-720"/>
        </w:tabs>
        <w:ind w:right="209"/>
        <w:jc w:val="both"/>
      </w:pPr>
      <w:r>
        <w:t>Is aware of the need to link operations shown in his plan to items shown in the Price List;</w:t>
      </w:r>
    </w:p>
    <w:p w14:paraId="377CC3FB" w14:textId="77777777" w:rsidR="00D65738" w:rsidRDefault="00D65738">
      <w:pPr>
        <w:widowControl w:val="0"/>
        <w:numPr>
          <w:ilvl w:val="0"/>
          <w:numId w:val="22"/>
        </w:numPr>
        <w:tabs>
          <w:tab w:val="left" w:pos="-720"/>
        </w:tabs>
        <w:ind w:right="209"/>
        <w:jc w:val="both"/>
      </w:pPr>
      <w:r>
        <w:t xml:space="preserve">Has listed and priced items in the </w:t>
      </w:r>
      <w:r>
        <w:rPr>
          <w:i/>
        </w:rPr>
        <w:t>price list</w:t>
      </w:r>
      <w:r>
        <w:t xml:space="preserve"> which are inclusive of everything necessary and incidental to Providing the Service in accordance with the Service Information, as it was at the time of tender, as well as correct any Defects not caused by an </w:t>
      </w:r>
      <w:r>
        <w:rPr>
          <w:i/>
          <w:iCs/>
        </w:rPr>
        <w:t>Employer’s</w:t>
      </w:r>
      <w:r>
        <w:rPr>
          <w:iCs/>
        </w:rPr>
        <w:t xml:space="preserve"> risk;</w:t>
      </w:r>
    </w:p>
    <w:p w14:paraId="487735BF" w14:textId="77777777" w:rsidR="00D65738" w:rsidRDefault="00D65738">
      <w:pPr>
        <w:widowControl w:val="0"/>
        <w:numPr>
          <w:ilvl w:val="0"/>
          <w:numId w:val="22"/>
        </w:numPr>
        <w:tabs>
          <w:tab w:val="left" w:pos="-720"/>
        </w:tabs>
        <w:ind w:right="209"/>
        <w:jc w:val="both"/>
      </w:pPr>
      <w:r>
        <w:t xml:space="preserve">Has priced work he decides not to show as a separate item within the Prices or rates of other listed items in order to fulfil the obligation to complete the </w:t>
      </w:r>
      <w:r>
        <w:rPr>
          <w:i/>
          <w:iCs/>
        </w:rPr>
        <w:t>service</w:t>
      </w:r>
      <w:r>
        <w:rPr>
          <w:iCs/>
        </w:rPr>
        <w:t xml:space="preserve"> for the tendered total of the Prices. </w:t>
      </w:r>
    </w:p>
    <w:p w14:paraId="2055B7C1" w14:textId="77777777" w:rsidR="00D65738" w:rsidRDefault="00D65738">
      <w:pPr>
        <w:widowControl w:val="0"/>
        <w:numPr>
          <w:ilvl w:val="0"/>
          <w:numId w:val="22"/>
        </w:numPr>
        <w:tabs>
          <w:tab w:val="left" w:pos="-720"/>
        </w:tabs>
        <w:ind w:right="209"/>
        <w:jc w:val="both"/>
      </w:pPr>
      <w:r>
        <w:t xml:space="preserve">Understands there is no adjustment to items priced as lump sums if the amount, or quantity, of work within that item later turns out to be different to that which the </w:t>
      </w:r>
      <w:r>
        <w:rPr>
          <w:i/>
        </w:rPr>
        <w:t>Contractor</w:t>
      </w:r>
      <w:r>
        <w:t xml:space="preserve"> estimated at time of tender. The only basis for a change to the (lump sum) Prices is as a result of a compensation event. </w:t>
      </w:r>
    </w:p>
    <w:p w14:paraId="13773903" w14:textId="77777777" w:rsidR="00D65738" w:rsidRDefault="00D65738"/>
    <w:p w14:paraId="5FD2F005" w14:textId="77777777" w:rsidR="00D65738" w:rsidRDefault="00D65738">
      <w:pPr>
        <w:pStyle w:val="Heading2"/>
        <w:numPr>
          <w:ilvl w:val="1"/>
          <w:numId w:val="0"/>
        </w:numPr>
        <w:tabs>
          <w:tab w:val="left" w:pos="720"/>
        </w:tabs>
        <w:spacing w:before="120" w:after="120"/>
        <w:ind w:left="720" w:hanging="720"/>
      </w:pPr>
      <w:r>
        <w:t xml:space="preserve">Format of the </w:t>
      </w:r>
      <w:r>
        <w:rPr>
          <w:i/>
        </w:rPr>
        <w:t>price list</w:t>
      </w:r>
    </w:p>
    <w:p w14:paraId="3A4ED80B" w14:textId="77777777" w:rsidR="00D65738" w:rsidRDefault="00D65738">
      <w:r>
        <w:t>(From the example given in an Appendix within the TSC3 Guidance Notes)</w:t>
      </w:r>
    </w:p>
    <w:p w14:paraId="7DC2EADE" w14:textId="77777777" w:rsidR="00D65738" w:rsidRDefault="00D65738"/>
    <w:p w14:paraId="39B954CA" w14:textId="77777777" w:rsidR="00D65738" w:rsidRDefault="00D65738">
      <w:pPr>
        <w:ind w:left="357"/>
      </w:pPr>
      <w:r>
        <w:t xml:space="preserve">Entries in the first four columns in the </w:t>
      </w:r>
      <w:r>
        <w:rPr>
          <w:i/>
        </w:rPr>
        <w:t>price list</w:t>
      </w:r>
      <w:r>
        <w:t xml:space="preserve"> in section C2.2 are made either by the </w:t>
      </w:r>
      <w:r>
        <w:rPr>
          <w:i/>
        </w:rPr>
        <w:t>Employer</w:t>
      </w:r>
      <w:r>
        <w:t xml:space="preserve"> or the tendering contractor. </w:t>
      </w:r>
    </w:p>
    <w:p w14:paraId="15F692E4" w14:textId="77777777" w:rsidR="00D65738" w:rsidRDefault="00D65738">
      <w:pPr>
        <w:ind w:left="357"/>
      </w:pPr>
    </w:p>
    <w:p w14:paraId="2F6DEF93" w14:textId="77777777" w:rsidR="00D65738" w:rsidRDefault="00D65738">
      <w:pPr>
        <w:ind w:left="357"/>
      </w:pPr>
      <w:r>
        <w:t xml:space="preserve">If the </w:t>
      </w:r>
      <w:r>
        <w:rPr>
          <w:i/>
        </w:rPr>
        <w:t>Contractor</w:t>
      </w:r>
      <w:r>
        <w:t xml:space="preserve"> is to be paid an amount for the item which is not adjusted if the quantity of work in the item changes, the tendering contractor enters the amount in the Price column only, the Unit, Expected Quantity and Rate columns being left blank.</w:t>
      </w:r>
    </w:p>
    <w:p w14:paraId="278C9D77" w14:textId="77777777" w:rsidR="00D65738" w:rsidRDefault="00D65738">
      <w:pPr>
        <w:ind w:left="357"/>
      </w:pPr>
    </w:p>
    <w:p w14:paraId="5881A782" w14:textId="77777777" w:rsidR="00D65738" w:rsidRDefault="00D65738">
      <w:pPr>
        <w:ind w:left="357"/>
      </w:pPr>
      <w:r>
        <w:t xml:space="preserve">If the </w:t>
      </w:r>
      <w:r>
        <w:rPr>
          <w:i/>
        </w:rPr>
        <w:t>Contractor</w:t>
      </w:r>
      <w:r>
        <w:t xml:space="preserve"> is to be paid an amount for an item of work which is the rate for the work multiplied by the quantity completed, the tendering contractor enters the rate which is then multiplied by the Expected Quantity to produce the Price, which is also entered.</w:t>
      </w:r>
    </w:p>
    <w:p w14:paraId="010418CC" w14:textId="77777777" w:rsidR="00D65738" w:rsidRDefault="00D65738">
      <w:pPr>
        <w:ind w:left="357"/>
      </w:pPr>
    </w:p>
    <w:p w14:paraId="1537F32C" w14:textId="77777777" w:rsidR="00D65738" w:rsidRDefault="00D65738">
      <w:pPr>
        <w:ind w:left="357"/>
      </w:pPr>
      <w:r>
        <w:t xml:space="preserve">If the </w:t>
      </w:r>
      <w:r>
        <w:rPr>
          <w:i/>
        </w:rPr>
        <w:t>Contractor</w:t>
      </w:r>
      <w:r>
        <w:t xml:space="preserve"> is to be paid a Price for an item proportional to the length of time for which a service is provided, a unit of time is stated in the Unit column and the expected length of time (as a quantity of the stated units of time) is stated in the Expected Quantity column.</w:t>
      </w:r>
    </w:p>
    <w:p w14:paraId="1E78A725" w14:textId="77777777" w:rsidR="00D65738" w:rsidRDefault="00D65738"/>
    <w:p w14:paraId="15B0F259" w14:textId="77777777" w:rsidR="00D65738" w:rsidRDefault="00D65738"/>
    <w:p w14:paraId="404E0F7E" w14:textId="77777777" w:rsidR="00D65738" w:rsidRDefault="00D65738">
      <w:pPr>
        <w:widowControl w:val="0"/>
        <w:tabs>
          <w:tab w:val="left" w:pos="-720"/>
        </w:tabs>
        <w:ind w:right="209"/>
        <w:jc w:val="both"/>
        <w:sectPr w:rsidR="00D65738">
          <w:footerReference w:type="default" r:id="rId17"/>
          <w:endnotePr>
            <w:numFmt w:val="decimal"/>
          </w:endnotePr>
          <w:pgSz w:w="11906" w:h="16838"/>
          <w:pgMar w:top="1418" w:right="1134" w:bottom="1418" w:left="1134" w:header="720" w:footer="720" w:gutter="0"/>
          <w:pgNumType w:start="1"/>
          <w:cols w:space="720"/>
        </w:sectPr>
      </w:pPr>
    </w:p>
    <w:p w14:paraId="0DB53E17" w14:textId="77777777" w:rsidR="00D65738" w:rsidRDefault="00D65738"/>
    <w:p w14:paraId="7D1BA3F6" w14:textId="77777777" w:rsidR="00D65738" w:rsidRDefault="00D65738"/>
    <w:p w14:paraId="286E09A2" w14:textId="77777777" w:rsidR="00D65738" w:rsidRDefault="00D65738">
      <w:pPr>
        <w:pStyle w:val="Style26ptTopSinglesolidlineAuto075ptLinewidthFr"/>
      </w:pPr>
      <w:r>
        <w:t xml:space="preserve">C2.2 the </w:t>
      </w:r>
      <w:r>
        <w:rPr>
          <w:i/>
        </w:rPr>
        <w:t>price list</w:t>
      </w:r>
    </w:p>
    <w:p w14:paraId="207449AB" w14:textId="77777777" w:rsidR="00D65738" w:rsidRDefault="00D65738">
      <w:pPr>
        <w:rPr>
          <w:highlight w:val="cyan"/>
        </w:rPr>
      </w:pPr>
    </w:p>
    <w:tbl>
      <w:tblPr>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bottom w:w="85" w:type="dxa"/>
        </w:tblCellMar>
        <w:tblLook w:val="0000" w:firstRow="0" w:lastRow="0" w:firstColumn="0" w:lastColumn="0" w:noHBand="0" w:noVBand="0"/>
      </w:tblPr>
      <w:tblGrid>
        <w:gridCol w:w="629"/>
        <w:gridCol w:w="4959"/>
        <w:gridCol w:w="605"/>
        <w:gridCol w:w="1106"/>
        <w:gridCol w:w="966"/>
        <w:gridCol w:w="1363"/>
      </w:tblGrid>
      <w:tr w:rsidR="00D65738" w14:paraId="7E15E2D4" w14:textId="77777777">
        <w:tc>
          <w:tcPr>
            <w:tcW w:w="534" w:type="dxa"/>
          </w:tcPr>
          <w:p w14:paraId="283AF958" w14:textId="77777777" w:rsidR="00D65738" w:rsidRDefault="00D65738">
            <w:pPr>
              <w:rPr>
                <w:b/>
              </w:rPr>
            </w:pPr>
            <w:r>
              <w:rPr>
                <w:b/>
              </w:rPr>
              <w:t>Item nr</w:t>
            </w:r>
          </w:p>
        </w:tc>
        <w:tc>
          <w:tcPr>
            <w:tcW w:w="5210" w:type="dxa"/>
          </w:tcPr>
          <w:p w14:paraId="797C5EBC" w14:textId="77777777" w:rsidR="00D65738" w:rsidRDefault="00D65738">
            <w:pPr>
              <w:rPr>
                <w:b/>
              </w:rPr>
            </w:pPr>
            <w:r>
              <w:rPr>
                <w:b/>
              </w:rPr>
              <w:t>Description</w:t>
            </w:r>
          </w:p>
        </w:tc>
        <w:tc>
          <w:tcPr>
            <w:tcW w:w="605" w:type="dxa"/>
          </w:tcPr>
          <w:p w14:paraId="334B5439" w14:textId="77777777" w:rsidR="00D65738" w:rsidRDefault="00D65738">
            <w:pPr>
              <w:rPr>
                <w:b/>
              </w:rPr>
            </w:pPr>
            <w:r>
              <w:rPr>
                <w:b/>
              </w:rPr>
              <w:t>Unit</w:t>
            </w:r>
          </w:p>
        </w:tc>
        <w:tc>
          <w:tcPr>
            <w:tcW w:w="1106" w:type="dxa"/>
          </w:tcPr>
          <w:p w14:paraId="6BEAE758" w14:textId="77777777" w:rsidR="00D65738" w:rsidRDefault="00D65738">
            <w:pPr>
              <w:rPr>
                <w:b/>
              </w:rPr>
            </w:pPr>
            <w:r>
              <w:rPr>
                <w:b/>
              </w:rPr>
              <w:t>Expected Quantity</w:t>
            </w:r>
          </w:p>
        </w:tc>
        <w:tc>
          <w:tcPr>
            <w:tcW w:w="989" w:type="dxa"/>
          </w:tcPr>
          <w:p w14:paraId="2DBA169A" w14:textId="77777777" w:rsidR="00D65738" w:rsidRDefault="00D65738">
            <w:pPr>
              <w:rPr>
                <w:b/>
              </w:rPr>
            </w:pPr>
            <w:r>
              <w:rPr>
                <w:b/>
              </w:rPr>
              <w:t>Rate</w:t>
            </w:r>
          </w:p>
        </w:tc>
        <w:tc>
          <w:tcPr>
            <w:tcW w:w="1410" w:type="dxa"/>
          </w:tcPr>
          <w:p w14:paraId="5701E0B2" w14:textId="77777777" w:rsidR="00D65738" w:rsidRDefault="00D65738">
            <w:pPr>
              <w:rPr>
                <w:b/>
              </w:rPr>
            </w:pPr>
            <w:r>
              <w:rPr>
                <w:b/>
              </w:rPr>
              <w:t>Price</w:t>
            </w:r>
          </w:p>
        </w:tc>
      </w:tr>
      <w:tr w:rsidR="00D65738" w14:paraId="47C40EA9" w14:textId="77777777">
        <w:tc>
          <w:tcPr>
            <w:tcW w:w="534" w:type="dxa"/>
          </w:tcPr>
          <w:p w14:paraId="28ABDAE0" w14:textId="77777777" w:rsidR="00D65738" w:rsidRDefault="00D65738">
            <w:r>
              <w:t>1</w:t>
            </w:r>
          </w:p>
        </w:tc>
        <w:tc>
          <w:tcPr>
            <w:tcW w:w="5210" w:type="dxa"/>
          </w:tcPr>
          <w:p w14:paraId="63F88097" w14:textId="77777777" w:rsidR="00D65738" w:rsidRDefault="00D65738">
            <w:r>
              <w:t>Macro hardness testing on metallurgical materials (steel, etc) samples</w:t>
            </w:r>
          </w:p>
        </w:tc>
        <w:tc>
          <w:tcPr>
            <w:tcW w:w="605" w:type="dxa"/>
          </w:tcPr>
          <w:p w14:paraId="4F6A0A0E" w14:textId="77777777" w:rsidR="00D65738" w:rsidRDefault="00D65738"/>
        </w:tc>
        <w:tc>
          <w:tcPr>
            <w:tcW w:w="1106" w:type="dxa"/>
          </w:tcPr>
          <w:p w14:paraId="321095D3" w14:textId="77777777" w:rsidR="00D65738" w:rsidRDefault="00D65738"/>
        </w:tc>
        <w:tc>
          <w:tcPr>
            <w:tcW w:w="989" w:type="dxa"/>
          </w:tcPr>
          <w:p w14:paraId="41509838" w14:textId="77777777" w:rsidR="00D65738" w:rsidRDefault="00D65738"/>
        </w:tc>
        <w:tc>
          <w:tcPr>
            <w:tcW w:w="1410" w:type="dxa"/>
          </w:tcPr>
          <w:p w14:paraId="4BEC6AA5" w14:textId="77777777" w:rsidR="00D65738" w:rsidRDefault="00D65738"/>
        </w:tc>
      </w:tr>
      <w:tr w:rsidR="00D65738" w14:paraId="50ED831E" w14:textId="77777777">
        <w:tc>
          <w:tcPr>
            <w:tcW w:w="534" w:type="dxa"/>
          </w:tcPr>
          <w:p w14:paraId="4773579D" w14:textId="77777777" w:rsidR="00D65738" w:rsidRDefault="00D65738">
            <w:r>
              <w:t>1.1</w:t>
            </w:r>
          </w:p>
        </w:tc>
        <w:tc>
          <w:tcPr>
            <w:tcW w:w="5210" w:type="dxa"/>
          </w:tcPr>
          <w:p w14:paraId="2EF5034B" w14:textId="77777777" w:rsidR="00D65738" w:rsidRDefault="00D65738">
            <w:r>
              <w:t>Vickers hardness test for one indent</w:t>
            </w:r>
          </w:p>
        </w:tc>
        <w:tc>
          <w:tcPr>
            <w:tcW w:w="605" w:type="dxa"/>
          </w:tcPr>
          <w:p w14:paraId="088C253F" w14:textId="77777777" w:rsidR="00D65738" w:rsidRDefault="00D65738">
            <w:r>
              <w:t>No</w:t>
            </w:r>
          </w:p>
        </w:tc>
        <w:tc>
          <w:tcPr>
            <w:tcW w:w="1106" w:type="dxa"/>
          </w:tcPr>
          <w:p w14:paraId="037DA2EE" w14:textId="77777777" w:rsidR="00D65738" w:rsidRDefault="00D65738"/>
        </w:tc>
        <w:tc>
          <w:tcPr>
            <w:tcW w:w="989" w:type="dxa"/>
          </w:tcPr>
          <w:p w14:paraId="05E02B0E" w14:textId="77777777" w:rsidR="00D65738" w:rsidRDefault="00D65738"/>
        </w:tc>
        <w:tc>
          <w:tcPr>
            <w:tcW w:w="1410" w:type="dxa"/>
          </w:tcPr>
          <w:p w14:paraId="03E05A1B" w14:textId="77777777" w:rsidR="00D65738" w:rsidRDefault="00D65738"/>
        </w:tc>
      </w:tr>
      <w:tr w:rsidR="00D65738" w14:paraId="6172C318" w14:textId="77777777">
        <w:tc>
          <w:tcPr>
            <w:tcW w:w="534" w:type="dxa"/>
          </w:tcPr>
          <w:p w14:paraId="42CBF069" w14:textId="77777777" w:rsidR="00D65738" w:rsidRDefault="00D65738">
            <w:r>
              <w:t>1.2</w:t>
            </w:r>
          </w:p>
        </w:tc>
        <w:tc>
          <w:tcPr>
            <w:tcW w:w="5210" w:type="dxa"/>
          </w:tcPr>
          <w:p w14:paraId="24D2D62C" w14:textId="77777777" w:rsidR="00D65738" w:rsidRDefault="00D65738">
            <w:r>
              <w:t>Vickers hardness test an average of 3 tests</w:t>
            </w:r>
          </w:p>
        </w:tc>
        <w:tc>
          <w:tcPr>
            <w:tcW w:w="605" w:type="dxa"/>
          </w:tcPr>
          <w:p w14:paraId="476F0A49" w14:textId="77777777" w:rsidR="00D65738" w:rsidRDefault="00D65738">
            <w:r>
              <w:t>No</w:t>
            </w:r>
          </w:p>
        </w:tc>
        <w:tc>
          <w:tcPr>
            <w:tcW w:w="1106" w:type="dxa"/>
          </w:tcPr>
          <w:p w14:paraId="09EA641F" w14:textId="77777777" w:rsidR="00D65738" w:rsidRDefault="00D65738"/>
        </w:tc>
        <w:tc>
          <w:tcPr>
            <w:tcW w:w="989" w:type="dxa"/>
          </w:tcPr>
          <w:p w14:paraId="000FA553" w14:textId="77777777" w:rsidR="00D65738" w:rsidRDefault="00D65738"/>
        </w:tc>
        <w:tc>
          <w:tcPr>
            <w:tcW w:w="1410" w:type="dxa"/>
          </w:tcPr>
          <w:p w14:paraId="73460D22" w14:textId="77777777" w:rsidR="00D65738" w:rsidRDefault="00D65738"/>
        </w:tc>
      </w:tr>
      <w:tr w:rsidR="00D65738" w14:paraId="2C1EEE51" w14:textId="77777777">
        <w:tc>
          <w:tcPr>
            <w:tcW w:w="534" w:type="dxa"/>
          </w:tcPr>
          <w:p w14:paraId="0AB34D02" w14:textId="77777777" w:rsidR="00D65738" w:rsidRDefault="00D65738">
            <w:r>
              <w:t>1.3</w:t>
            </w:r>
          </w:p>
        </w:tc>
        <w:tc>
          <w:tcPr>
            <w:tcW w:w="5210" w:type="dxa"/>
          </w:tcPr>
          <w:p w14:paraId="1B9DFEAD" w14:textId="77777777" w:rsidR="00D65738" w:rsidRDefault="00D65738">
            <w:r>
              <w:t>Vickers hardness test an average of 5 tests</w:t>
            </w:r>
          </w:p>
        </w:tc>
        <w:tc>
          <w:tcPr>
            <w:tcW w:w="605" w:type="dxa"/>
          </w:tcPr>
          <w:p w14:paraId="173FE820" w14:textId="77777777" w:rsidR="00D65738" w:rsidRDefault="00D65738">
            <w:r>
              <w:t>No</w:t>
            </w:r>
          </w:p>
        </w:tc>
        <w:tc>
          <w:tcPr>
            <w:tcW w:w="1106" w:type="dxa"/>
          </w:tcPr>
          <w:p w14:paraId="09B8CCB9" w14:textId="77777777" w:rsidR="00D65738" w:rsidRDefault="00D65738"/>
        </w:tc>
        <w:tc>
          <w:tcPr>
            <w:tcW w:w="989" w:type="dxa"/>
          </w:tcPr>
          <w:p w14:paraId="1192986C" w14:textId="77777777" w:rsidR="00D65738" w:rsidRDefault="00D65738"/>
        </w:tc>
        <w:tc>
          <w:tcPr>
            <w:tcW w:w="1410" w:type="dxa"/>
          </w:tcPr>
          <w:p w14:paraId="3FEE1817" w14:textId="77777777" w:rsidR="00D65738" w:rsidRDefault="00D65738"/>
        </w:tc>
      </w:tr>
      <w:tr w:rsidR="00D65738" w14:paraId="762C2000" w14:textId="77777777">
        <w:tc>
          <w:tcPr>
            <w:tcW w:w="534" w:type="dxa"/>
          </w:tcPr>
          <w:p w14:paraId="39A9699A" w14:textId="77777777" w:rsidR="00D65738" w:rsidRDefault="00D65738">
            <w:r>
              <w:t>1.4</w:t>
            </w:r>
          </w:p>
        </w:tc>
        <w:tc>
          <w:tcPr>
            <w:tcW w:w="5210" w:type="dxa"/>
          </w:tcPr>
          <w:p w14:paraId="3344FA0F" w14:textId="77777777" w:rsidR="00D65738" w:rsidRDefault="00D65738">
            <w:r>
              <w:t>Vickers hardness test for transverse test up to 10 points</w:t>
            </w:r>
          </w:p>
        </w:tc>
        <w:tc>
          <w:tcPr>
            <w:tcW w:w="605" w:type="dxa"/>
          </w:tcPr>
          <w:p w14:paraId="7839E55E" w14:textId="77777777" w:rsidR="00D65738" w:rsidRDefault="00D65738">
            <w:r>
              <w:t>No</w:t>
            </w:r>
          </w:p>
        </w:tc>
        <w:tc>
          <w:tcPr>
            <w:tcW w:w="1106" w:type="dxa"/>
          </w:tcPr>
          <w:p w14:paraId="602131C5" w14:textId="77777777" w:rsidR="00D65738" w:rsidRDefault="00D65738"/>
        </w:tc>
        <w:tc>
          <w:tcPr>
            <w:tcW w:w="989" w:type="dxa"/>
          </w:tcPr>
          <w:p w14:paraId="747F3EAF" w14:textId="77777777" w:rsidR="00D65738" w:rsidRDefault="00D65738"/>
        </w:tc>
        <w:tc>
          <w:tcPr>
            <w:tcW w:w="1410" w:type="dxa"/>
          </w:tcPr>
          <w:p w14:paraId="5094C3E6" w14:textId="77777777" w:rsidR="00D65738" w:rsidRDefault="00D65738"/>
        </w:tc>
      </w:tr>
      <w:tr w:rsidR="00D65738" w14:paraId="4577871E" w14:textId="77777777">
        <w:tc>
          <w:tcPr>
            <w:tcW w:w="534" w:type="dxa"/>
          </w:tcPr>
          <w:p w14:paraId="15D48ADA" w14:textId="77777777" w:rsidR="00D65738" w:rsidRDefault="00D65738">
            <w:r>
              <w:t>1.5</w:t>
            </w:r>
          </w:p>
        </w:tc>
        <w:tc>
          <w:tcPr>
            <w:tcW w:w="5210" w:type="dxa"/>
          </w:tcPr>
          <w:p w14:paraId="15DF8193" w14:textId="77777777" w:rsidR="00D65738" w:rsidRDefault="00D65738">
            <w:r>
              <w:t>Brinell hardness test for one indent</w:t>
            </w:r>
          </w:p>
        </w:tc>
        <w:tc>
          <w:tcPr>
            <w:tcW w:w="605" w:type="dxa"/>
          </w:tcPr>
          <w:p w14:paraId="3A7A969B" w14:textId="77777777" w:rsidR="00D65738" w:rsidRDefault="00D65738">
            <w:r>
              <w:t>No</w:t>
            </w:r>
          </w:p>
        </w:tc>
        <w:tc>
          <w:tcPr>
            <w:tcW w:w="1106" w:type="dxa"/>
          </w:tcPr>
          <w:p w14:paraId="0BF0869D" w14:textId="77777777" w:rsidR="00D65738" w:rsidRDefault="00D65738"/>
        </w:tc>
        <w:tc>
          <w:tcPr>
            <w:tcW w:w="989" w:type="dxa"/>
          </w:tcPr>
          <w:p w14:paraId="2568E165" w14:textId="77777777" w:rsidR="00D65738" w:rsidRDefault="00D65738"/>
        </w:tc>
        <w:tc>
          <w:tcPr>
            <w:tcW w:w="1410" w:type="dxa"/>
          </w:tcPr>
          <w:p w14:paraId="439BA78C" w14:textId="77777777" w:rsidR="00D65738" w:rsidRDefault="00D65738"/>
        </w:tc>
      </w:tr>
      <w:tr w:rsidR="00D65738" w14:paraId="55429742" w14:textId="77777777">
        <w:tc>
          <w:tcPr>
            <w:tcW w:w="534" w:type="dxa"/>
          </w:tcPr>
          <w:p w14:paraId="15875AE6" w14:textId="77777777" w:rsidR="00D65738" w:rsidRDefault="00D65738">
            <w:r>
              <w:t>1.6</w:t>
            </w:r>
          </w:p>
        </w:tc>
        <w:tc>
          <w:tcPr>
            <w:tcW w:w="5210" w:type="dxa"/>
          </w:tcPr>
          <w:p w14:paraId="04B6EA99" w14:textId="77777777" w:rsidR="00D65738" w:rsidRDefault="00D65738">
            <w:r>
              <w:t>Brinell hardness test an average of 3 tests</w:t>
            </w:r>
          </w:p>
        </w:tc>
        <w:tc>
          <w:tcPr>
            <w:tcW w:w="605" w:type="dxa"/>
          </w:tcPr>
          <w:p w14:paraId="7852962B" w14:textId="77777777" w:rsidR="00D65738" w:rsidRDefault="00D65738">
            <w:r>
              <w:t>No</w:t>
            </w:r>
          </w:p>
        </w:tc>
        <w:tc>
          <w:tcPr>
            <w:tcW w:w="1106" w:type="dxa"/>
          </w:tcPr>
          <w:p w14:paraId="1357DE5E" w14:textId="77777777" w:rsidR="00D65738" w:rsidRDefault="00D65738"/>
        </w:tc>
        <w:tc>
          <w:tcPr>
            <w:tcW w:w="989" w:type="dxa"/>
          </w:tcPr>
          <w:p w14:paraId="2CFA819C" w14:textId="77777777" w:rsidR="00D65738" w:rsidRDefault="00D65738"/>
        </w:tc>
        <w:tc>
          <w:tcPr>
            <w:tcW w:w="1410" w:type="dxa"/>
          </w:tcPr>
          <w:p w14:paraId="214AFFC3" w14:textId="77777777" w:rsidR="00D65738" w:rsidRDefault="00D65738"/>
        </w:tc>
      </w:tr>
      <w:tr w:rsidR="00D65738" w14:paraId="1F413F24" w14:textId="77777777">
        <w:tc>
          <w:tcPr>
            <w:tcW w:w="534" w:type="dxa"/>
          </w:tcPr>
          <w:p w14:paraId="76B19A63" w14:textId="77777777" w:rsidR="00D65738" w:rsidRDefault="00D65738">
            <w:r>
              <w:t>1.7</w:t>
            </w:r>
          </w:p>
        </w:tc>
        <w:tc>
          <w:tcPr>
            <w:tcW w:w="5210" w:type="dxa"/>
          </w:tcPr>
          <w:p w14:paraId="167CB8E2" w14:textId="77777777" w:rsidR="00D65738" w:rsidRDefault="00D65738">
            <w:r>
              <w:t>Brinell hardness test an average of 5 tests</w:t>
            </w:r>
          </w:p>
        </w:tc>
        <w:tc>
          <w:tcPr>
            <w:tcW w:w="605" w:type="dxa"/>
          </w:tcPr>
          <w:p w14:paraId="49CD85C0" w14:textId="77777777" w:rsidR="00D65738" w:rsidRDefault="00D65738">
            <w:r>
              <w:t>No</w:t>
            </w:r>
          </w:p>
        </w:tc>
        <w:tc>
          <w:tcPr>
            <w:tcW w:w="1106" w:type="dxa"/>
          </w:tcPr>
          <w:p w14:paraId="6C90F3CF" w14:textId="77777777" w:rsidR="00D65738" w:rsidRDefault="00D65738"/>
        </w:tc>
        <w:tc>
          <w:tcPr>
            <w:tcW w:w="989" w:type="dxa"/>
          </w:tcPr>
          <w:p w14:paraId="0FE63CF8" w14:textId="77777777" w:rsidR="00D65738" w:rsidRDefault="00D65738"/>
        </w:tc>
        <w:tc>
          <w:tcPr>
            <w:tcW w:w="1410" w:type="dxa"/>
          </w:tcPr>
          <w:p w14:paraId="0EBDB7CF" w14:textId="77777777" w:rsidR="00D65738" w:rsidRDefault="00D65738"/>
        </w:tc>
      </w:tr>
      <w:tr w:rsidR="00D65738" w14:paraId="711A26D5" w14:textId="77777777">
        <w:tc>
          <w:tcPr>
            <w:tcW w:w="534" w:type="dxa"/>
          </w:tcPr>
          <w:p w14:paraId="252011BC" w14:textId="77777777" w:rsidR="00D65738" w:rsidRDefault="00D65738">
            <w:r>
              <w:t>1.8</w:t>
            </w:r>
          </w:p>
        </w:tc>
        <w:tc>
          <w:tcPr>
            <w:tcW w:w="5210" w:type="dxa"/>
          </w:tcPr>
          <w:p w14:paraId="5A5521FA" w14:textId="77777777" w:rsidR="00D65738" w:rsidRDefault="00D65738">
            <w:r>
              <w:t>Brinell hardness test for transverse test up to 10 points</w:t>
            </w:r>
          </w:p>
        </w:tc>
        <w:tc>
          <w:tcPr>
            <w:tcW w:w="605" w:type="dxa"/>
          </w:tcPr>
          <w:p w14:paraId="0F055501" w14:textId="77777777" w:rsidR="00D65738" w:rsidRDefault="00D65738">
            <w:r>
              <w:t>No</w:t>
            </w:r>
          </w:p>
        </w:tc>
        <w:tc>
          <w:tcPr>
            <w:tcW w:w="1106" w:type="dxa"/>
          </w:tcPr>
          <w:p w14:paraId="5A9AD164" w14:textId="77777777" w:rsidR="00D65738" w:rsidRDefault="00D65738"/>
        </w:tc>
        <w:tc>
          <w:tcPr>
            <w:tcW w:w="989" w:type="dxa"/>
          </w:tcPr>
          <w:p w14:paraId="005FD4DB" w14:textId="77777777" w:rsidR="00D65738" w:rsidRDefault="00D65738"/>
        </w:tc>
        <w:tc>
          <w:tcPr>
            <w:tcW w:w="1410" w:type="dxa"/>
          </w:tcPr>
          <w:p w14:paraId="77757BC5" w14:textId="77777777" w:rsidR="00D65738" w:rsidRDefault="00D65738"/>
        </w:tc>
      </w:tr>
      <w:tr w:rsidR="00D65738" w14:paraId="1ECD337A" w14:textId="77777777">
        <w:tc>
          <w:tcPr>
            <w:tcW w:w="534" w:type="dxa"/>
          </w:tcPr>
          <w:p w14:paraId="1350A1C2" w14:textId="77777777" w:rsidR="00D65738" w:rsidRDefault="00D65738">
            <w:r>
              <w:t>2</w:t>
            </w:r>
          </w:p>
        </w:tc>
        <w:tc>
          <w:tcPr>
            <w:tcW w:w="5210" w:type="dxa"/>
          </w:tcPr>
          <w:p w14:paraId="175A4401" w14:textId="77777777" w:rsidR="00D65738" w:rsidRDefault="00D65738">
            <w:r>
              <w:t>Carry out a tensile test at ambient temperatures</w:t>
            </w:r>
          </w:p>
        </w:tc>
        <w:tc>
          <w:tcPr>
            <w:tcW w:w="605" w:type="dxa"/>
          </w:tcPr>
          <w:p w14:paraId="7CEF9A80" w14:textId="77777777" w:rsidR="00D65738" w:rsidRDefault="00D65738">
            <w:r>
              <w:t>No</w:t>
            </w:r>
          </w:p>
        </w:tc>
        <w:tc>
          <w:tcPr>
            <w:tcW w:w="1106" w:type="dxa"/>
          </w:tcPr>
          <w:p w14:paraId="0F070CED" w14:textId="77777777" w:rsidR="00D65738" w:rsidRDefault="00D65738"/>
        </w:tc>
        <w:tc>
          <w:tcPr>
            <w:tcW w:w="989" w:type="dxa"/>
          </w:tcPr>
          <w:p w14:paraId="1C878D48" w14:textId="77777777" w:rsidR="00D65738" w:rsidRDefault="00D65738"/>
        </w:tc>
        <w:tc>
          <w:tcPr>
            <w:tcW w:w="1410" w:type="dxa"/>
          </w:tcPr>
          <w:p w14:paraId="1743CAF1" w14:textId="77777777" w:rsidR="00D65738" w:rsidRDefault="00D65738"/>
        </w:tc>
      </w:tr>
      <w:tr w:rsidR="00D65738" w14:paraId="18629385" w14:textId="77777777">
        <w:tc>
          <w:tcPr>
            <w:tcW w:w="534" w:type="dxa"/>
          </w:tcPr>
          <w:p w14:paraId="413CA470" w14:textId="77777777" w:rsidR="00D65738" w:rsidRDefault="00D65738">
            <w:r>
              <w:t>3</w:t>
            </w:r>
          </w:p>
        </w:tc>
        <w:tc>
          <w:tcPr>
            <w:tcW w:w="5210" w:type="dxa"/>
          </w:tcPr>
          <w:p w14:paraId="4E7D43B7" w14:textId="77777777" w:rsidR="00D65738" w:rsidRDefault="00D65738">
            <w:r>
              <w:t>Carry out a tensile test at high temperatures, up to 600°C)</w:t>
            </w:r>
          </w:p>
        </w:tc>
        <w:tc>
          <w:tcPr>
            <w:tcW w:w="605" w:type="dxa"/>
          </w:tcPr>
          <w:p w14:paraId="369B93F4" w14:textId="77777777" w:rsidR="00D65738" w:rsidRDefault="00D65738">
            <w:r>
              <w:t>No</w:t>
            </w:r>
          </w:p>
        </w:tc>
        <w:tc>
          <w:tcPr>
            <w:tcW w:w="1106" w:type="dxa"/>
          </w:tcPr>
          <w:p w14:paraId="0987D4A1" w14:textId="77777777" w:rsidR="00D65738" w:rsidRDefault="00D65738"/>
        </w:tc>
        <w:tc>
          <w:tcPr>
            <w:tcW w:w="989" w:type="dxa"/>
          </w:tcPr>
          <w:p w14:paraId="3AF4E7ED" w14:textId="77777777" w:rsidR="00D65738" w:rsidRDefault="00D65738"/>
        </w:tc>
        <w:tc>
          <w:tcPr>
            <w:tcW w:w="1410" w:type="dxa"/>
          </w:tcPr>
          <w:p w14:paraId="607234DB" w14:textId="77777777" w:rsidR="00D65738" w:rsidRDefault="00D65738"/>
        </w:tc>
      </w:tr>
      <w:tr w:rsidR="00D65738" w14:paraId="5F374BA3" w14:textId="77777777">
        <w:tc>
          <w:tcPr>
            <w:tcW w:w="534" w:type="dxa"/>
          </w:tcPr>
          <w:p w14:paraId="18C2269E" w14:textId="77777777" w:rsidR="00D65738" w:rsidRDefault="00D65738">
            <w:r>
              <w:t>4</w:t>
            </w:r>
          </w:p>
        </w:tc>
        <w:tc>
          <w:tcPr>
            <w:tcW w:w="5210" w:type="dxa"/>
          </w:tcPr>
          <w:p w14:paraId="6B5031F2" w14:textId="77777777" w:rsidR="00D65738" w:rsidRDefault="00D65738">
            <w:r>
              <w:t>Carry out a fatigue test at ambient temperatures</w:t>
            </w:r>
          </w:p>
        </w:tc>
        <w:tc>
          <w:tcPr>
            <w:tcW w:w="605" w:type="dxa"/>
          </w:tcPr>
          <w:p w14:paraId="7E98F3BE" w14:textId="77777777" w:rsidR="00D65738" w:rsidRDefault="00D65738">
            <w:r>
              <w:t>No</w:t>
            </w:r>
          </w:p>
        </w:tc>
        <w:tc>
          <w:tcPr>
            <w:tcW w:w="1106" w:type="dxa"/>
          </w:tcPr>
          <w:p w14:paraId="4CCBB057" w14:textId="77777777" w:rsidR="00D65738" w:rsidRDefault="00D65738"/>
        </w:tc>
        <w:tc>
          <w:tcPr>
            <w:tcW w:w="989" w:type="dxa"/>
          </w:tcPr>
          <w:p w14:paraId="3D38DE3C" w14:textId="77777777" w:rsidR="00D65738" w:rsidRDefault="00D65738"/>
        </w:tc>
        <w:tc>
          <w:tcPr>
            <w:tcW w:w="1410" w:type="dxa"/>
          </w:tcPr>
          <w:p w14:paraId="49B27B76" w14:textId="77777777" w:rsidR="00D65738" w:rsidRDefault="00D65738"/>
        </w:tc>
      </w:tr>
      <w:tr w:rsidR="00D65738" w14:paraId="097247CD" w14:textId="77777777">
        <w:tc>
          <w:tcPr>
            <w:tcW w:w="534" w:type="dxa"/>
          </w:tcPr>
          <w:p w14:paraId="675D8A06" w14:textId="77777777" w:rsidR="00D65738" w:rsidRDefault="00D65738">
            <w:r>
              <w:t>5</w:t>
            </w:r>
          </w:p>
        </w:tc>
        <w:tc>
          <w:tcPr>
            <w:tcW w:w="5210" w:type="dxa"/>
          </w:tcPr>
          <w:p w14:paraId="0A84F1E8" w14:textId="77777777" w:rsidR="00D65738" w:rsidRDefault="00D65738">
            <w:r>
              <w:t>Carry out a fatigue test at high temperatures, up to 600°C)</w:t>
            </w:r>
          </w:p>
        </w:tc>
        <w:tc>
          <w:tcPr>
            <w:tcW w:w="605" w:type="dxa"/>
          </w:tcPr>
          <w:p w14:paraId="29411013" w14:textId="77777777" w:rsidR="00D65738" w:rsidRDefault="00D65738">
            <w:r>
              <w:t>No</w:t>
            </w:r>
          </w:p>
        </w:tc>
        <w:tc>
          <w:tcPr>
            <w:tcW w:w="1106" w:type="dxa"/>
          </w:tcPr>
          <w:p w14:paraId="4012649F" w14:textId="77777777" w:rsidR="00D65738" w:rsidRDefault="00D65738"/>
        </w:tc>
        <w:tc>
          <w:tcPr>
            <w:tcW w:w="989" w:type="dxa"/>
          </w:tcPr>
          <w:p w14:paraId="1CAAF8B0" w14:textId="77777777" w:rsidR="00D65738" w:rsidRDefault="00D65738"/>
        </w:tc>
        <w:tc>
          <w:tcPr>
            <w:tcW w:w="1410" w:type="dxa"/>
          </w:tcPr>
          <w:p w14:paraId="66133201" w14:textId="77777777" w:rsidR="00D65738" w:rsidRDefault="00D65738"/>
        </w:tc>
      </w:tr>
      <w:tr w:rsidR="00D65738" w14:paraId="13BFA73B" w14:textId="77777777">
        <w:tc>
          <w:tcPr>
            <w:tcW w:w="534" w:type="dxa"/>
          </w:tcPr>
          <w:p w14:paraId="00394B7C" w14:textId="77777777" w:rsidR="00D65738" w:rsidRDefault="00D65738">
            <w:r>
              <w:t>6</w:t>
            </w:r>
          </w:p>
        </w:tc>
        <w:tc>
          <w:tcPr>
            <w:tcW w:w="5210" w:type="dxa"/>
          </w:tcPr>
          <w:p w14:paraId="31117684" w14:textId="77777777" w:rsidR="00D65738" w:rsidRDefault="00D65738">
            <w:r>
              <w:t>Carry out a Charpy impact tests</w:t>
            </w:r>
          </w:p>
        </w:tc>
        <w:tc>
          <w:tcPr>
            <w:tcW w:w="605" w:type="dxa"/>
          </w:tcPr>
          <w:p w14:paraId="05FC6EB7" w14:textId="77777777" w:rsidR="00D65738" w:rsidRDefault="00D65738">
            <w:r>
              <w:t>No</w:t>
            </w:r>
          </w:p>
        </w:tc>
        <w:tc>
          <w:tcPr>
            <w:tcW w:w="1106" w:type="dxa"/>
          </w:tcPr>
          <w:p w14:paraId="40300C4A" w14:textId="77777777" w:rsidR="00D65738" w:rsidRDefault="00D65738"/>
        </w:tc>
        <w:tc>
          <w:tcPr>
            <w:tcW w:w="989" w:type="dxa"/>
          </w:tcPr>
          <w:p w14:paraId="0E545A5D" w14:textId="77777777" w:rsidR="00D65738" w:rsidRDefault="00D65738"/>
        </w:tc>
        <w:tc>
          <w:tcPr>
            <w:tcW w:w="1410" w:type="dxa"/>
          </w:tcPr>
          <w:p w14:paraId="551B4F57" w14:textId="77777777" w:rsidR="00D65738" w:rsidRDefault="00D65738"/>
        </w:tc>
      </w:tr>
      <w:tr w:rsidR="00D65738" w14:paraId="40CC0188" w14:textId="77777777">
        <w:tc>
          <w:tcPr>
            <w:tcW w:w="534" w:type="dxa"/>
          </w:tcPr>
          <w:p w14:paraId="3A7F481E" w14:textId="77777777" w:rsidR="00D65738" w:rsidRDefault="00D65738">
            <w:r>
              <w:t>7</w:t>
            </w:r>
          </w:p>
        </w:tc>
        <w:tc>
          <w:tcPr>
            <w:tcW w:w="5210" w:type="dxa"/>
          </w:tcPr>
          <w:p w14:paraId="3FFE7DE4" w14:textId="77777777" w:rsidR="00D65738" w:rsidRDefault="00D65738">
            <w:r>
              <w:t>High resolution microscopic analysis including fracture surface evaluation (e.g. using the Scanning Electron microscope, etc)</w:t>
            </w:r>
          </w:p>
        </w:tc>
        <w:tc>
          <w:tcPr>
            <w:tcW w:w="605" w:type="dxa"/>
          </w:tcPr>
          <w:p w14:paraId="21306940" w14:textId="77777777" w:rsidR="00D65738" w:rsidRDefault="00D65738">
            <w:r>
              <w:t>No</w:t>
            </w:r>
          </w:p>
        </w:tc>
        <w:tc>
          <w:tcPr>
            <w:tcW w:w="1106" w:type="dxa"/>
          </w:tcPr>
          <w:p w14:paraId="5942726C" w14:textId="77777777" w:rsidR="00D65738" w:rsidRDefault="00D65738"/>
        </w:tc>
        <w:tc>
          <w:tcPr>
            <w:tcW w:w="989" w:type="dxa"/>
          </w:tcPr>
          <w:p w14:paraId="652C7F96" w14:textId="77777777" w:rsidR="00D65738" w:rsidRDefault="00D65738"/>
        </w:tc>
        <w:tc>
          <w:tcPr>
            <w:tcW w:w="1410" w:type="dxa"/>
          </w:tcPr>
          <w:p w14:paraId="77277BF9" w14:textId="77777777" w:rsidR="00D65738" w:rsidRDefault="00D65738"/>
        </w:tc>
      </w:tr>
      <w:tr w:rsidR="00D65738" w14:paraId="4267B2DE" w14:textId="77777777">
        <w:tc>
          <w:tcPr>
            <w:tcW w:w="534" w:type="dxa"/>
          </w:tcPr>
          <w:p w14:paraId="6D63A4D5" w14:textId="77777777" w:rsidR="00D65738" w:rsidRDefault="00D65738">
            <w:r>
              <w:t>8</w:t>
            </w:r>
          </w:p>
        </w:tc>
        <w:tc>
          <w:tcPr>
            <w:tcW w:w="5210" w:type="dxa"/>
          </w:tcPr>
          <w:p w14:paraId="22B764D5" w14:textId="77777777" w:rsidR="00D65738" w:rsidRDefault="00D65738">
            <w:r>
              <w:t>Spark chemical analysis (OES) of metallic samples</w:t>
            </w:r>
          </w:p>
        </w:tc>
        <w:tc>
          <w:tcPr>
            <w:tcW w:w="605" w:type="dxa"/>
          </w:tcPr>
          <w:p w14:paraId="70A4171E" w14:textId="77777777" w:rsidR="00D65738" w:rsidRDefault="00D65738">
            <w:r>
              <w:t>No</w:t>
            </w:r>
          </w:p>
        </w:tc>
        <w:tc>
          <w:tcPr>
            <w:tcW w:w="1106" w:type="dxa"/>
          </w:tcPr>
          <w:p w14:paraId="6217CEA3" w14:textId="77777777" w:rsidR="00D65738" w:rsidRDefault="00D65738"/>
        </w:tc>
        <w:tc>
          <w:tcPr>
            <w:tcW w:w="989" w:type="dxa"/>
          </w:tcPr>
          <w:p w14:paraId="465F1D0E" w14:textId="77777777" w:rsidR="00D65738" w:rsidRDefault="00D65738"/>
        </w:tc>
        <w:tc>
          <w:tcPr>
            <w:tcW w:w="1410" w:type="dxa"/>
          </w:tcPr>
          <w:p w14:paraId="49EA73C2" w14:textId="77777777" w:rsidR="00D65738" w:rsidRDefault="00D65738"/>
        </w:tc>
      </w:tr>
      <w:tr w:rsidR="00D65738" w14:paraId="2BE9D483" w14:textId="77777777">
        <w:tc>
          <w:tcPr>
            <w:tcW w:w="534" w:type="dxa"/>
          </w:tcPr>
          <w:p w14:paraId="1F45BCE0" w14:textId="77777777" w:rsidR="00D65738" w:rsidRDefault="00D65738">
            <w:r>
              <w:t>9</w:t>
            </w:r>
          </w:p>
        </w:tc>
        <w:tc>
          <w:tcPr>
            <w:tcW w:w="5210" w:type="dxa"/>
          </w:tcPr>
          <w:p w14:paraId="516BA920" w14:textId="77777777" w:rsidR="00D65738" w:rsidRDefault="00D65738">
            <w:r>
              <w:t>Wet chemical analysis of metallic samples</w:t>
            </w:r>
          </w:p>
        </w:tc>
        <w:tc>
          <w:tcPr>
            <w:tcW w:w="605" w:type="dxa"/>
          </w:tcPr>
          <w:p w14:paraId="2A4422F8" w14:textId="77777777" w:rsidR="00D65738" w:rsidRDefault="00D65738">
            <w:r>
              <w:t>No</w:t>
            </w:r>
          </w:p>
        </w:tc>
        <w:tc>
          <w:tcPr>
            <w:tcW w:w="1106" w:type="dxa"/>
          </w:tcPr>
          <w:p w14:paraId="12FE3E9E" w14:textId="77777777" w:rsidR="00D65738" w:rsidRDefault="00D65738"/>
        </w:tc>
        <w:tc>
          <w:tcPr>
            <w:tcW w:w="989" w:type="dxa"/>
          </w:tcPr>
          <w:p w14:paraId="3EB4E18E" w14:textId="77777777" w:rsidR="00D65738" w:rsidRDefault="00D65738"/>
        </w:tc>
        <w:tc>
          <w:tcPr>
            <w:tcW w:w="1410" w:type="dxa"/>
          </w:tcPr>
          <w:p w14:paraId="3C3DDA3B" w14:textId="77777777" w:rsidR="00D65738" w:rsidRDefault="00D65738"/>
        </w:tc>
      </w:tr>
      <w:tr w:rsidR="00D65738" w14:paraId="13BF2E15" w14:textId="77777777">
        <w:tc>
          <w:tcPr>
            <w:tcW w:w="534" w:type="dxa"/>
          </w:tcPr>
          <w:p w14:paraId="448A7F94" w14:textId="77777777" w:rsidR="00D65738" w:rsidRDefault="00D65738">
            <w:r>
              <w:t>10</w:t>
            </w:r>
          </w:p>
        </w:tc>
        <w:tc>
          <w:tcPr>
            <w:tcW w:w="5210" w:type="dxa"/>
          </w:tcPr>
          <w:p w14:paraId="104D3061" w14:textId="77777777" w:rsidR="00D65738" w:rsidRDefault="00D65738">
            <w:r>
              <w:t>Sectioning, preparation, and cutting of power plant materials samples</w:t>
            </w:r>
          </w:p>
        </w:tc>
        <w:tc>
          <w:tcPr>
            <w:tcW w:w="605" w:type="dxa"/>
          </w:tcPr>
          <w:p w14:paraId="7C45A405" w14:textId="77777777" w:rsidR="00D65738" w:rsidRDefault="00D65738">
            <w:r>
              <w:t>No</w:t>
            </w:r>
          </w:p>
        </w:tc>
        <w:tc>
          <w:tcPr>
            <w:tcW w:w="1106" w:type="dxa"/>
          </w:tcPr>
          <w:p w14:paraId="16B24928" w14:textId="77777777" w:rsidR="00D65738" w:rsidRDefault="00D65738"/>
        </w:tc>
        <w:tc>
          <w:tcPr>
            <w:tcW w:w="989" w:type="dxa"/>
          </w:tcPr>
          <w:p w14:paraId="50AD4864" w14:textId="77777777" w:rsidR="00D65738" w:rsidRDefault="00D65738"/>
        </w:tc>
        <w:tc>
          <w:tcPr>
            <w:tcW w:w="1410" w:type="dxa"/>
          </w:tcPr>
          <w:p w14:paraId="22BEFB66" w14:textId="77777777" w:rsidR="00D65738" w:rsidRDefault="00D65738"/>
        </w:tc>
      </w:tr>
      <w:tr w:rsidR="00D65738" w14:paraId="7EC6513F" w14:textId="77777777">
        <w:tc>
          <w:tcPr>
            <w:tcW w:w="534" w:type="dxa"/>
          </w:tcPr>
          <w:p w14:paraId="28578DAF" w14:textId="77777777" w:rsidR="00D65738" w:rsidRDefault="00D65738">
            <w:r>
              <w:t>11</w:t>
            </w:r>
          </w:p>
        </w:tc>
        <w:tc>
          <w:tcPr>
            <w:tcW w:w="5210" w:type="dxa"/>
          </w:tcPr>
          <w:p w14:paraId="41E332F0" w14:textId="77777777" w:rsidR="00D65738" w:rsidRDefault="00D65738">
            <w:r>
              <w:t>Mineralogical, phase &amp; composition analysis (with e.g., X-ray</w:t>
            </w:r>
          </w:p>
          <w:p w14:paraId="4425FC27" w14:textId="77777777" w:rsidR="00D65738" w:rsidRDefault="00D65738">
            <w:r>
              <w:t>diffraction, TESCAN)</w:t>
            </w:r>
          </w:p>
        </w:tc>
        <w:tc>
          <w:tcPr>
            <w:tcW w:w="605" w:type="dxa"/>
          </w:tcPr>
          <w:p w14:paraId="00472B47" w14:textId="77777777" w:rsidR="00D65738" w:rsidRDefault="00D65738">
            <w:r>
              <w:t>No</w:t>
            </w:r>
          </w:p>
        </w:tc>
        <w:tc>
          <w:tcPr>
            <w:tcW w:w="1106" w:type="dxa"/>
          </w:tcPr>
          <w:p w14:paraId="455404BB" w14:textId="77777777" w:rsidR="00D65738" w:rsidRDefault="00D65738"/>
        </w:tc>
        <w:tc>
          <w:tcPr>
            <w:tcW w:w="989" w:type="dxa"/>
          </w:tcPr>
          <w:p w14:paraId="43464DC8" w14:textId="77777777" w:rsidR="00D65738" w:rsidRDefault="00D65738"/>
        </w:tc>
        <w:tc>
          <w:tcPr>
            <w:tcW w:w="1410" w:type="dxa"/>
          </w:tcPr>
          <w:p w14:paraId="7B22BD55" w14:textId="77777777" w:rsidR="00D65738" w:rsidRDefault="00D65738"/>
        </w:tc>
      </w:tr>
    </w:tbl>
    <w:p w14:paraId="1927E955" w14:textId="77777777" w:rsidR="00D65738" w:rsidRDefault="00D65738"/>
    <w:p w14:paraId="2B2F16B4" w14:textId="77777777" w:rsidR="00D65738" w:rsidRDefault="00D65738"/>
    <w:tbl>
      <w:tblPr>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bottom w:w="85" w:type="dxa"/>
        </w:tblCellMar>
        <w:tblLook w:val="0000" w:firstRow="0" w:lastRow="0" w:firstColumn="0" w:lastColumn="0" w:noHBand="0" w:noVBand="0"/>
      </w:tblPr>
      <w:tblGrid>
        <w:gridCol w:w="7479"/>
        <w:gridCol w:w="1757"/>
      </w:tblGrid>
      <w:tr w:rsidR="00D65738" w14:paraId="10266208" w14:textId="77777777">
        <w:tc>
          <w:tcPr>
            <w:tcW w:w="7479" w:type="dxa"/>
            <w:tcBorders>
              <w:top w:val="nil"/>
              <w:left w:val="nil"/>
              <w:bottom w:val="nil"/>
              <w:right w:val="double" w:sz="4" w:space="0" w:color="auto"/>
            </w:tcBorders>
          </w:tcPr>
          <w:p w14:paraId="4886D367" w14:textId="77777777" w:rsidR="00D65738" w:rsidRDefault="00D65738">
            <w:pPr>
              <w:jc w:val="right"/>
            </w:pPr>
            <w:r>
              <w:t>The total of the Prices</w:t>
            </w:r>
          </w:p>
        </w:tc>
        <w:tc>
          <w:tcPr>
            <w:tcW w:w="1757" w:type="dxa"/>
            <w:tcBorders>
              <w:top w:val="double" w:sz="4" w:space="0" w:color="auto"/>
              <w:left w:val="double" w:sz="4" w:space="0" w:color="auto"/>
              <w:bottom w:val="double" w:sz="4" w:space="0" w:color="auto"/>
              <w:right w:val="double" w:sz="4" w:space="0" w:color="auto"/>
            </w:tcBorders>
          </w:tcPr>
          <w:p w14:paraId="7768F25A" w14:textId="77777777" w:rsidR="00D65738" w:rsidRDefault="00D65738"/>
        </w:tc>
      </w:tr>
    </w:tbl>
    <w:p w14:paraId="2B8B7FC9" w14:textId="77777777" w:rsidR="00D65738" w:rsidRDefault="00D65738"/>
    <w:p w14:paraId="21B2024F" w14:textId="77777777" w:rsidR="00D65738" w:rsidRDefault="00D65738"/>
    <w:p w14:paraId="208FCEA7" w14:textId="77777777" w:rsidR="006008FE" w:rsidRDefault="00D65738" w:rsidP="006008FE">
      <w:pPr>
        <w:pStyle w:val="Style26ptTopSinglesolidlineAuto075ptLinewidthFr"/>
      </w:pPr>
      <w:r>
        <w:rPr>
          <w:rFonts w:cs="Arial"/>
        </w:rPr>
        <w:br w:type="page"/>
      </w:r>
      <w:r w:rsidR="006008FE">
        <w:lastRenderedPageBreak/>
        <w:t>C3: Scope of Work</w:t>
      </w:r>
    </w:p>
    <w:p w14:paraId="450F64B2" w14:textId="47F7AFC3" w:rsidR="00D65738" w:rsidRDefault="00D65738">
      <w:pPr>
        <w:widowControl w:val="0"/>
        <w:tabs>
          <w:tab w:val="left" w:pos="-720"/>
        </w:tabs>
        <w:ind w:right="209"/>
        <w:jc w:val="both"/>
      </w:pPr>
    </w:p>
    <w:p w14:paraId="7A96CBE4" w14:textId="77777777" w:rsidR="00D65738" w:rsidRDefault="00D65738">
      <w:pPr>
        <w:rPr>
          <w:rFonts w:cs="Arial"/>
        </w:rPr>
      </w:pPr>
    </w:p>
    <w:p w14:paraId="0618D1C2" w14:textId="77777777" w:rsidR="00D65738" w:rsidRDefault="00D65738"/>
    <w:p w14:paraId="0133B08F" w14:textId="77777777" w:rsidR="00D65738" w:rsidRDefault="00D65738">
      <w:pPr>
        <w:rPr>
          <w:rFonts w:cs="Arial"/>
        </w:rPr>
      </w:pPr>
    </w:p>
    <w:p w14:paraId="37091074" w14:textId="77777777" w:rsidR="00D65738" w:rsidRDefault="00D65738">
      <w:pPr>
        <w:pStyle w:val="Title"/>
      </w:pPr>
      <w:bookmarkStart w:id="23" w:name="_Toc107119174"/>
      <w:bookmarkStart w:id="24" w:name="_Toc103400607"/>
      <w:bookmarkStart w:id="25" w:name="_Toc103395045"/>
      <w:bookmarkStart w:id="26" w:name="_Toc107193261"/>
      <w:bookmarkStart w:id="27" w:name="_Toc107194486"/>
      <w:bookmarkStart w:id="28" w:name="_Toc88827034"/>
      <w:bookmarkStart w:id="29" w:name="_Toc107120915"/>
      <w:bookmarkStart w:id="30" w:name="_Toc107193690"/>
      <w:bookmarkStart w:id="31" w:name="_Toc107193834"/>
      <w:bookmarkStart w:id="32" w:name="_Toc106546957"/>
      <w:bookmarkStart w:id="33" w:name="_Toc107118689"/>
      <w:bookmarkStart w:id="34" w:name="_Toc107193444"/>
      <w:bookmarkStart w:id="35" w:name="_Toc137798036"/>
      <w:bookmarkStart w:id="36" w:name="_Toc85847724"/>
      <w:bookmarkStart w:id="37" w:name="_Toc229128239"/>
      <w:bookmarkStart w:id="38" w:name="_Toc86542135"/>
      <w:bookmarkStart w:id="39" w:name="_Toc107068460"/>
      <w:bookmarkStart w:id="40" w:name="_Toc106547721"/>
      <w:bookmarkStart w:id="41" w:name="_Toc106547927"/>
      <w:bookmarkStart w:id="42" w:name="_Toc107119609"/>
      <w:bookmarkStart w:id="43" w:name="_Toc107194041"/>
      <w:bookmarkStart w:id="44" w:name="_Toc107201199"/>
      <w:bookmarkStart w:id="45" w:name="_Toc232953632"/>
      <w:bookmarkStart w:id="46" w:name="_Toc516836500"/>
      <w:bookmarkStart w:id="47" w:name="_Toc103393483"/>
      <w:bookmarkStart w:id="48" w:name="_Toc107192869"/>
      <w:r>
        <w:t>Part 3: Scope of Work</w:t>
      </w:r>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p>
    <w:p w14:paraId="71C8F5F3" w14:textId="77777777" w:rsidR="00D65738" w:rsidRDefault="00D65738">
      <w:pPr>
        <w:rPr>
          <w:rFonts w:cs="Arial"/>
        </w:rPr>
      </w:pPr>
    </w:p>
    <w:p w14:paraId="45905F57" w14:textId="77777777" w:rsidR="00D65738" w:rsidRDefault="00D65738">
      <w:pPr>
        <w:rPr>
          <w:rFonts w:cs="Arial"/>
        </w:rPr>
      </w:pPr>
    </w:p>
    <w:p w14:paraId="4EA67461" w14:textId="77777777" w:rsidR="00D65738" w:rsidRDefault="00D65738">
      <w:pPr>
        <w:rPr>
          <w:rFonts w:cs="Arial"/>
        </w:rPr>
      </w:pPr>
    </w:p>
    <w:p w14:paraId="62CB9D08" w14:textId="77777777" w:rsidR="00D65738" w:rsidRDefault="00D65738">
      <w:pPr>
        <w:rPr>
          <w:rFonts w:cs="Arial"/>
        </w:rPr>
      </w:pPr>
    </w:p>
    <w:p w14:paraId="3854160C" w14:textId="77777777" w:rsidR="00D65738" w:rsidRDefault="00D65738">
      <w:pPr>
        <w:rPr>
          <w:rFonts w:cs="Arial"/>
        </w:rPr>
      </w:pPr>
    </w:p>
    <w:p w14:paraId="0CDE918B" w14:textId="77777777" w:rsidR="00D65738" w:rsidRDefault="00D65738">
      <w:pPr>
        <w:rPr>
          <w:rFonts w:cs="Arial"/>
        </w:rPr>
      </w:pPr>
    </w:p>
    <w:p w14:paraId="51824A67" w14:textId="77777777" w:rsidR="00D65738" w:rsidRDefault="00D65738">
      <w:pPr>
        <w:rPr>
          <w:rFonts w:cs="Arial"/>
        </w:rPr>
      </w:pPr>
    </w:p>
    <w:p w14:paraId="0E6D2125" w14:textId="77777777" w:rsidR="00D65738" w:rsidRDefault="00D65738">
      <w:pPr>
        <w:rPr>
          <w:rFonts w:cs="Arial"/>
        </w:rPr>
      </w:pPr>
    </w:p>
    <w:p w14:paraId="0B9D461C" w14:textId="77777777" w:rsidR="00D65738" w:rsidRDefault="00D65738">
      <w:pPr>
        <w:rPr>
          <w:rFonts w:cs="Arial"/>
        </w:rPr>
      </w:pPr>
    </w:p>
    <w:tbl>
      <w:tblPr>
        <w:tblW w:w="9903" w:type="dxa"/>
        <w:jc w:val="right"/>
        <w:tblInd w:w="0" w:type="dxa"/>
        <w:tblLayout w:type="fixed"/>
        <w:tblCellMar>
          <w:left w:w="107" w:type="dxa"/>
          <w:right w:w="107" w:type="dxa"/>
        </w:tblCellMar>
        <w:tblLook w:val="0000" w:firstRow="0" w:lastRow="0" w:firstColumn="0" w:lastColumn="0" w:noHBand="0" w:noVBand="0"/>
      </w:tblPr>
      <w:tblGrid>
        <w:gridCol w:w="2700"/>
        <w:gridCol w:w="5940"/>
        <w:gridCol w:w="1263"/>
      </w:tblGrid>
      <w:tr w:rsidR="00D65738" w14:paraId="5F2030BC" w14:textId="77777777">
        <w:trPr>
          <w:cantSplit/>
          <w:jc w:val="right"/>
        </w:trPr>
        <w:tc>
          <w:tcPr>
            <w:tcW w:w="2700" w:type="dxa"/>
            <w:tcBorders>
              <w:bottom w:val="single" w:sz="2" w:space="0" w:color="auto"/>
              <w:right w:val="single" w:sz="2" w:space="0" w:color="auto"/>
            </w:tcBorders>
            <w:tcMar>
              <w:top w:w="85" w:type="dxa"/>
              <w:left w:w="85" w:type="dxa"/>
              <w:bottom w:w="85" w:type="dxa"/>
              <w:right w:w="85" w:type="dxa"/>
            </w:tcMar>
          </w:tcPr>
          <w:p w14:paraId="2B976675" w14:textId="77777777" w:rsidR="00D65738" w:rsidRDefault="00D65738">
            <w:pPr>
              <w:rPr>
                <w:b/>
                <w:bCs/>
                <w:sz w:val="28"/>
              </w:rPr>
            </w:pPr>
            <w:r>
              <w:rPr>
                <w:b/>
                <w:bCs/>
                <w:sz w:val="28"/>
              </w:rPr>
              <w:t>Document reference</w:t>
            </w:r>
          </w:p>
        </w:tc>
        <w:tc>
          <w:tcPr>
            <w:tcW w:w="5940" w:type="dxa"/>
            <w:tcBorders>
              <w:left w:val="single" w:sz="2" w:space="0" w:color="auto"/>
              <w:bottom w:val="single" w:sz="2" w:space="0" w:color="auto"/>
              <w:right w:val="single" w:sz="2" w:space="0" w:color="auto"/>
            </w:tcBorders>
          </w:tcPr>
          <w:p w14:paraId="6A425883" w14:textId="77777777" w:rsidR="00D65738" w:rsidRDefault="00D65738">
            <w:pPr>
              <w:rPr>
                <w:b/>
                <w:bCs/>
                <w:sz w:val="28"/>
              </w:rPr>
            </w:pPr>
            <w:r>
              <w:rPr>
                <w:b/>
                <w:bCs/>
                <w:sz w:val="28"/>
              </w:rPr>
              <w:t>Title</w:t>
            </w:r>
          </w:p>
        </w:tc>
        <w:tc>
          <w:tcPr>
            <w:tcW w:w="1263" w:type="dxa"/>
            <w:tcBorders>
              <w:left w:val="single" w:sz="2" w:space="0" w:color="auto"/>
              <w:bottom w:val="single" w:sz="2" w:space="0" w:color="auto"/>
            </w:tcBorders>
            <w:tcMar>
              <w:top w:w="85" w:type="dxa"/>
              <w:left w:w="85" w:type="dxa"/>
              <w:bottom w:w="85" w:type="dxa"/>
              <w:right w:w="85" w:type="dxa"/>
            </w:tcMar>
          </w:tcPr>
          <w:p w14:paraId="0E4A9AC5" w14:textId="77777777" w:rsidR="00D65738" w:rsidRDefault="00D65738">
            <w:pPr>
              <w:rPr>
                <w:b/>
                <w:bCs/>
                <w:sz w:val="28"/>
              </w:rPr>
            </w:pPr>
            <w:r>
              <w:rPr>
                <w:b/>
                <w:bCs/>
                <w:sz w:val="28"/>
              </w:rPr>
              <w:t>No of pages</w:t>
            </w:r>
          </w:p>
        </w:tc>
      </w:tr>
      <w:tr w:rsidR="00D65738" w14:paraId="218BAF98" w14:textId="77777777">
        <w:trPr>
          <w:cantSplit/>
          <w:jc w:val="right"/>
        </w:trPr>
        <w:tc>
          <w:tcPr>
            <w:tcW w:w="2700" w:type="dxa"/>
            <w:tcBorders>
              <w:top w:val="single" w:sz="2" w:space="0" w:color="auto"/>
              <w:right w:val="single" w:sz="2" w:space="0" w:color="auto"/>
            </w:tcBorders>
            <w:tcMar>
              <w:top w:w="85" w:type="dxa"/>
              <w:left w:w="85" w:type="dxa"/>
              <w:bottom w:w="85" w:type="dxa"/>
              <w:right w:w="85" w:type="dxa"/>
            </w:tcMar>
          </w:tcPr>
          <w:p w14:paraId="70FA8CD6" w14:textId="77777777" w:rsidR="00D65738" w:rsidRDefault="00D65738">
            <w:pPr>
              <w:jc w:val="right"/>
            </w:pPr>
          </w:p>
        </w:tc>
        <w:tc>
          <w:tcPr>
            <w:tcW w:w="5940" w:type="dxa"/>
            <w:tcBorders>
              <w:top w:val="single" w:sz="2" w:space="0" w:color="auto"/>
              <w:left w:val="single" w:sz="2" w:space="0" w:color="auto"/>
              <w:right w:val="single" w:sz="2" w:space="0" w:color="auto"/>
            </w:tcBorders>
          </w:tcPr>
          <w:p w14:paraId="56F9E733" w14:textId="77777777" w:rsidR="00D65738" w:rsidRDefault="00D65738">
            <w:r>
              <w:t>This cover page</w:t>
            </w:r>
          </w:p>
        </w:tc>
        <w:tc>
          <w:tcPr>
            <w:tcW w:w="1263" w:type="dxa"/>
            <w:tcBorders>
              <w:top w:val="single" w:sz="2" w:space="0" w:color="auto"/>
              <w:left w:val="single" w:sz="2" w:space="0" w:color="auto"/>
            </w:tcBorders>
            <w:tcMar>
              <w:top w:w="85" w:type="dxa"/>
              <w:left w:w="85" w:type="dxa"/>
              <w:bottom w:w="85" w:type="dxa"/>
              <w:right w:w="85" w:type="dxa"/>
            </w:tcMar>
          </w:tcPr>
          <w:p w14:paraId="4C277A4D" w14:textId="77777777" w:rsidR="00D65738" w:rsidRDefault="00D65738">
            <w:pPr>
              <w:jc w:val="center"/>
            </w:pPr>
            <w:r>
              <w:t>1</w:t>
            </w:r>
          </w:p>
        </w:tc>
      </w:tr>
      <w:tr w:rsidR="00D65738" w14:paraId="356499E2" w14:textId="77777777">
        <w:trPr>
          <w:cantSplit/>
          <w:jc w:val="right"/>
        </w:trPr>
        <w:tc>
          <w:tcPr>
            <w:tcW w:w="2700" w:type="dxa"/>
            <w:tcBorders>
              <w:right w:val="single" w:sz="2" w:space="0" w:color="auto"/>
            </w:tcBorders>
            <w:tcMar>
              <w:top w:w="85" w:type="dxa"/>
              <w:left w:w="85" w:type="dxa"/>
              <w:bottom w:w="85" w:type="dxa"/>
              <w:right w:w="85" w:type="dxa"/>
            </w:tcMar>
          </w:tcPr>
          <w:p w14:paraId="06DC28F9" w14:textId="77777777" w:rsidR="00D65738" w:rsidRDefault="00D65738">
            <w:pPr>
              <w:jc w:val="right"/>
            </w:pPr>
            <w:r>
              <w:t>C3.1</w:t>
            </w:r>
          </w:p>
        </w:tc>
        <w:tc>
          <w:tcPr>
            <w:tcW w:w="5940" w:type="dxa"/>
            <w:tcBorders>
              <w:left w:val="single" w:sz="2" w:space="0" w:color="auto"/>
              <w:right w:val="single" w:sz="2" w:space="0" w:color="auto"/>
            </w:tcBorders>
          </w:tcPr>
          <w:p w14:paraId="471C8843" w14:textId="77777777" w:rsidR="00D65738" w:rsidRDefault="00D65738">
            <w:r>
              <w:rPr>
                <w:i/>
              </w:rPr>
              <w:t>Employer</w:t>
            </w:r>
            <w:r>
              <w:t>’s Service Information</w:t>
            </w:r>
          </w:p>
        </w:tc>
        <w:tc>
          <w:tcPr>
            <w:tcW w:w="1263" w:type="dxa"/>
            <w:tcBorders>
              <w:left w:val="single" w:sz="2" w:space="0" w:color="auto"/>
            </w:tcBorders>
            <w:tcMar>
              <w:top w:w="85" w:type="dxa"/>
              <w:left w:w="85" w:type="dxa"/>
              <w:bottom w:w="85" w:type="dxa"/>
              <w:right w:w="85" w:type="dxa"/>
            </w:tcMar>
          </w:tcPr>
          <w:p w14:paraId="2CA447D6" w14:textId="77777777" w:rsidR="00D65738" w:rsidRDefault="00D65738">
            <w:pPr>
              <w:jc w:val="center"/>
            </w:pPr>
          </w:p>
        </w:tc>
      </w:tr>
      <w:tr w:rsidR="00D65738" w14:paraId="3B832390" w14:textId="77777777">
        <w:trPr>
          <w:cantSplit/>
          <w:jc w:val="right"/>
        </w:trPr>
        <w:tc>
          <w:tcPr>
            <w:tcW w:w="2700" w:type="dxa"/>
            <w:tcBorders>
              <w:right w:val="single" w:sz="2" w:space="0" w:color="auto"/>
            </w:tcBorders>
            <w:tcMar>
              <w:top w:w="85" w:type="dxa"/>
              <w:left w:w="85" w:type="dxa"/>
              <w:bottom w:w="85" w:type="dxa"/>
              <w:right w:w="85" w:type="dxa"/>
            </w:tcMar>
          </w:tcPr>
          <w:p w14:paraId="6F705554" w14:textId="77777777" w:rsidR="00D65738" w:rsidRDefault="00D65738">
            <w:pPr>
              <w:jc w:val="right"/>
            </w:pPr>
            <w:r>
              <w:t>C3.2</w:t>
            </w:r>
          </w:p>
        </w:tc>
        <w:tc>
          <w:tcPr>
            <w:tcW w:w="5940" w:type="dxa"/>
            <w:tcBorders>
              <w:left w:val="single" w:sz="2" w:space="0" w:color="auto"/>
              <w:right w:val="single" w:sz="2" w:space="0" w:color="auto"/>
            </w:tcBorders>
          </w:tcPr>
          <w:p w14:paraId="43867CBD" w14:textId="77777777" w:rsidR="00D65738" w:rsidRDefault="00D65738">
            <w:r>
              <w:rPr>
                <w:i/>
              </w:rPr>
              <w:t>Contractor</w:t>
            </w:r>
            <w:r>
              <w:t>’s Service Information</w:t>
            </w:r>
          </w:p>
          <w:p w14:paraId="196C3701" w14:textId="77777777" w:rsidR="00D65738" w:rsidRDefault="00D65738">
            <w:r>
              <w:rPr>
                <w:vanish/>
                <w:szCs w:val="20"/>
              </w:rPr>
              <w:t>(insert at award stage or delete if not applicable)</w:t>
            </w:r>
          </w:p>
        </w:tc>
        <w:tc>
          <w:tcPr>
            <w:tcW w:w="1263" w:type="dxa"/>
            <w:tcBorders>
              <w:left w:val="single" w:sz="2" w:space="0" w:color="auto"/>
            </w:tcBorders>
            <w:tcMar>
              <w:top w:w="85" w:type="dxa"/>
              <w:left w:w="85" w:type="dxa"/>
              <w:bottom w:w="85" w:type="dxa"/>
              <w:right w:w="85" w:type="dxa"/>
            </w:tcMar>
          </w:tcPr>
          <w:p w14:paraId="6786DAC2" w14:textId="77777777" w:rsidR="00D65738" w:rsidRDefault="00D65738">
            <w:pPr>
              <w:jc w:val="center"/>
            </w:pPr>
          </w:p>
        </w:tc>
      </w:tr>
      <w:tr w:rsidR="00D65738" w14:paraId="522D89A8" w14:textId="77777777">
        <w:trPr>
          <w:cantSplit/>
          <w:jc w:val="right"/>
        </w:trPr>
        <w:tc>
          <w:tcPr>
            <w:tcW w:w="2700" w:type="dxa"/>
            <w:tcBorders>
              <w:right w:val="single" w:sz="2" w:space="0" w:color="auto"/>
            </w:tcBorders>
            <w:tcMar>
              <w:top w:w="85" w:type="dxa"/>
              <w:left w:w="85" w:type="dxa"/>
              <w:bottom w:w="85" w:type="dxa"/>
              <w:right w:w="85" w:type="dxa"/>
            </w:tcMar>
          </w:tcPr>
          <w:p w14:paraId="30F8120C" w14:textId="77777777" w:rsidR="00D65738" w:rsidRDefault="00D65738">
            <w:pPr>
              <w:jc w:val="right"/>
            </w:pPr>
          </w:p>
        </w:tc>
        <w:tc>
          <w:tcPr>
            <w:tcW w:w="5940" w:type="dxa"/>
            <w:tcBorders>
              <w:left w:val="single" w:sz="2" w:space="0" w:color="auto"/>
              <w:right w:val="single" w:sz="2" w:space="0" w:color="auto"/>
            </w:tcBorders>
          </w:tcPr>
          <w:p w14:paraId="37D91BD2" w14:textId="77777777" w:rsidR="00D65738" w:rsidRDefault="00D65738"/>
        </w:tc>
        <w:tc>
          <w:tcPr>
            <w:tcW w:w="1263" w:type="dxa"/>
            <w:tcBorders>
              <w:left w:val="single" w:sz="2" w:space="0" w:color="auto"/>
            </w:tcBorders>
            <w:tcMar>
              <w:top w:w="85" w:type="dxa"/>
              <w:left w:w="85" w:type="dxa"/>
              <w:bottom w:w="85" w:type="dxa"/>
              <w:right w:w="85" w:type="dxa"/>
            </w:tcMar>
          </w:tcPr>
          <w:p w14:paraId="1F0D0961" w14:textId="77777777" w:rsidR="00D65738" w:rsidRDefault="00D65738">
            <w:pPr>
              <w:jc w:val="center"/>
            </w:pPr>
          </w:p>
        </w:tc>
      </w:tr>
      <w:tr w:rsidR="00D65738" w14:paraId="7FA5035C" w14:textId="77777777">
        <w:trPr>
          <w:cantSplit/>
          <w:jc w:val="right"/>
        </w:trPr>
        <w:tc>
          <w:tcPr>
            <w:tcW w:w="2700" w:type="dxa"/>
            <w:tcBorders>
              <w:right w:val="single" w:sz="2" w:space="0" w:color="auto"/>
            </w:tcBorders>
            <w:tcMar>
              <w:top w:w="85" w:type="dxa"/>
              <w:left w:w="85" w:type="dxa"/>
              <w:bottom w:w="85" w:type="dxa"/>
              <w:right w:w="85" w:type="dxa"/>
            </w:tcMar>
          </w:tcPr>
          <w:p w14:paraId="3806CD72" w14:textId="77777777" w:rsidR="00D65738" w:rsidRDefault="00D65738">
            <w:pPr>
              <w:jc w:val="right"/>
            </w:pPr>
          </w:p>
        </w:tc>
        <w:tc>
          <w:tcPr>
            <w:tcW w:w="5940" w:type="dxa"/>
            <w:tcBorders>
              <w:left w:val="single" w:sz="2" w:space="0" w:color="auto"/>
              <w:right w:val="single" w:sz="2" w:space="0" w:color="auto"/>
            </w:tcBorders>
          </w:tcPr>
          <w:p w14:paraId="780458F7" w14:textId="77777777" w:rsidR="00D65738" w:rsidRDefault="00D65738"/>
        </w:tc>
        <w:tc>
          <w:tcPr>
            <w:tcW w:w="1263" w:type="dxa"/>
            <w:tcBorders>
              <w:left w:val="single" w:sz="2" w:space="0" w:color="auto"/>
            </w:tcBorders>
            <w:tcMar>
              <w:top w:w="85" w:type="dxa"/>
              <w:left w:w="85" w:type="dxa"/>
              <w:bottom w:w="85" w:type="dxa"/>
              <w:right w:w="85" w:type="dxa"/>
            </w:tcMar>
          </w:tcPr>
          <w:p w14:paraId="59D5F1AB" w14:textId="77777777" w:rsidR="00D65738" w:rsidRDefault="00D65738">
            <w:pPr>
              <w:jc w:val="center"/>
            </w:pPr>
          </w:p>
        </w:tc>
      </w:tr>
      <w:tr w:rsidR="00D65738" w14:paraId="44034979" w14:textId="77777777">
        <w:trPr>
          <w:cantSplit/>
          <w:jc w:val="right"/>
        </w:trPr>
        <w:tc>
          <w:tcPr>
            <w:tcW w:w="2700" w:type="dxa"/>
            <w:tcBorders>
              <w:right w:val="single" w:sz="2" w:space="0" w:color="auto"/>
            </w:tcBorders>
            <w:tcMar>
              <w:top w:w="85" w:type="dxa"/>
              <w:left w:w="85" w:type="dxa"/>
              <w:bottom w:w="85" w:type="dxa"/>
              <w:right w:w="85" w:type="dxa"/>
            </w:tcMar>
          </w:tcPr>
          <w:p w14:paraId="787EE33E" w14:textId="77777777" w:rsidR="00D65738" w:rsidRDefault="00D65738">
            <w:pPr>
              <w:jc w:val="right"/>
            </w:pPr>
          </w:p>
        </w:tc>
        <w:tc>
          <w:tcPr>
            <w:tcW w:w="5940" w:type="dxa"/>
            <w:tcBorders>
              <w:left w:val="single" w:sz="2" w:space="0" w:color="auto"/>
              <w:right w:val="single" w:sz="2" w:space="0" w:color="auto"/>
            </w:tcBorders>
          </w:tcPr>
          <w:p w14:paraId="36E0C76C" w14:textId="77777777" w:rsidR="00D65738" w:rsidRDefault="00D65738"/>
        </w:tc>
        <w:tc>
          <w:tcPr>
            <w:tcW w:w="1263" w:type="dxa"/>
            <w:tcBorders>
              <w:left w:val="single" w:sz="2" w:space="0" w:color="auto"/>
            </w:tcBorders>
            <w:tcMar>
              <w:top w:w="85" w:type="dxa"/>
              <w:left w:w="85" w:type="dxa"/>
              <w:bottom w:w="85" w:type="dxa"/>
              <w:right w:w="85" w:type="dxa"/>
            </w:tcMar>
          </w:tcPr>
          <w:p w14:paraId="684F447C" w14:textId="77777777" w:rsidR="00D65738" w:rsidRDefault="00D65738">
            <w:pPr>
              <w:jc w:val="center"/>
            </w:pPr>
          </w:p>
        </w:tc>
      </w:tr>
      <w:tr w:rsidR="00D65738" w14:paraId="555E620E" w14:textId="77777777">
        <w:trPr>
          <w:cantSplit/>
          <w:jc w:val="right"/>
        </w:trPr>
        <w:tc>
          <w:tcPr>
            <w:tcW w:w="2700" w:type="dxa"/>
            <w:tcBorders>
              <w:right w:val="single" w:sz="2" w:space="0" w:color="auto"/>
            </w:tcBorders>
            <w:tcMar>
              <w:top w:w="85" w:type="dxa"/>
              <w:left w:w="85" w:type="dxa"/>
              <w:bottom w:w="85" w:type="dxa"/>
              <w:right w:w="85" w:type="dxa"/>
            </w:tcMar>
          </w:tcPr>
          <w:p w14:paraId="4D268D89" w14:textId="77777777" w:rsidR="00D65738" w:rsidRDefault="00D65738">
            <w:pPr>
              <w:jc w:val="right"/>
            </w:pPr>
          </w:p>
        </w:tc>
        <w:tc>
          <w:tcPr>
            <w:tcW w:w="5940" w:type="dxa"/>
            <w:tcBorders>
              <w:left w:val="single" w:sz="2" w:space="0" w:color="auto"/>
              <w:right w:val="single" w:sz="2" w:space="0" w:color="auto"/>
            </w:tcBorders>
          </w:tcPr>
          <w:p w14:paraId="5B108DCB" w14:textId="77777777" w:rsidR="00D65738" w:rsidRDefault="00D65738"/>
        </w:tc>
        <w:tc>
          <w:tcPr>
            <w:tcW w:w="1263" w:type="dxa"/>
            <w:tcBorders>
              <w:left w:val="single" w:sz="2" w:space="0" w:color="auto"/>
            </w:tcBorders>
            <w:tcMar>
              <w:top w:w="85" w:type="dxa"/>
              <w:left w:w="85" w:type="dxa"/>
              <w:bottom w:w="85" w:type="dxa"/>
              <w:right w:w="85" w:type="dxa"/>
            </w:tcMar>
          </w:tcPr>
          <w:p w14:paraId="251C9A76" w14:textId="77777777" w:rsidR="00D65738" w:rsidRDefault="00D65738">
            <w:pPr>
              <w:jc w:val="center"/>
            </w:pPr>
          </w:p>
        </w:tc>
      </w:tr>
      <w:tr w:rsidR="00D65738" w14:paraId="7A408724" w14:textId="77777777">
        <w:trPr>
          <w:cantSplit/>
          <w:jc w:val="right"/>
        </w:trPr>
        <w:tc>
          <w:tcPr>
            <w:tcW w:w="2700" w:type="dxa"/>
            <w:tcBorders>
              <w:right w:val="single" w:sz="2" w:space="0" w:color="auto"/>
            </w:tcBorders>
            <w:tcMar>
              <w:top w:w="85" w:type="dxa"/>
              <w:left w:w="85" w:type="dxa"/>
              <w:bottom w:w="85" w:type="dxa"/>
              <w:right w:w="85" w:type="dxa"/>
            </w:tcMar>
          </w:tcPr>
          <w:p w14:paraId="20E48DFA" w14:textId="77777777" w:rsidR="00D65738" w:rsidRDefault="00D65738">
            <w:pPr>
              <w:jc w:val="right"/>
            </w:pPr>
          </w:p>
        </w:tc>
        <w:tc>
          <w:tcPr>
            <w:tcW w:w="5940" w:type="dxa"/>
            <w:tcBorders>
              <w:left w:val="single" w:sz="2" w:space="0" w:color="auto"/>
              <w:right w:val="single" w:sz="2" w:space="0" w:color="auto"/>
            </w:tcBorders>
          </w:tcPr>
          <w:p w14:paraId="7B276FF5" w14:textId="77777777" w:rsidR="00D65738" w:rsidRDefault="00D65738"/>
        </w:tc>
        <w:tc>
          <w:tcPr>
            <w:tcW w:w="1263" w:type="dxa"/>
            <w:tcBorders>
              <w:left w:val="single" w:sz="2" w:space="0" w:color="auto"/>
            </w:tcBorders>
            <w:tcMar>
              <w:top w:w="85" w:type="dxa"/>
              <w:left w:w="85" w:type="dxa"/>
              <w:bottom w:w="85" w:type="dxa"/>
              <w:right w:w="85" w:type="dxa"/>
            </w:tcMar>
          </w:tcPr>
          <w:p w14:paraId="32FEF66D" w14:textId="77777777" w:rsidR="00D65738" w:rsidRDefault="00D65738">
            <w:pPr>
              <w:jc w:val="center"/>
            </w:pPr>
          </w:p>
        </w:tc>
      </w:tr>
      <w:tr w:rsidR="00D65738" w14:paraId="7DB5FFEB" w14:textId="77777777">
        <w:trPr>
          <w:cantSplit/>
          <w:jc w:val="right"/>
        </w:trPr>
        <w:tc>
          <w:tcPr>
            <w:tcW w:w="2700" w:type="dxa"/>
            <w:tcBorders>
              <w:right w:val="single" w:sz="2" w:space="0" w:color="auto"/>
            </w:tcBorders>
            <w:tcMar>
              <w:top w:w="85" w:type="dxa"/>
              <w:left w:w="85" w:type="dxa"/>
              <w:bottom w:w="85" w:type="dxa"/>
              <w:right w:w="85" w:type="dxa"/>
            </w:tcMar>
          </w:tcPr>
          <w:p w14:paraId="188D5E3A" w14:textId="77777777" w:rsidR="00D65738" w:rsidRDefault="00D65738">
            <w:pPr>
              <w:jc w:val="right"/>
            </w:pPr>
          </w:p>
        </w:tc>
        <w:tc>
          <w:tcPr>
            <w:tcW w:w="5940" w:type="dxa"/>
            <w:tcBorders>
              <w:left w:val="single" w:sz="2" w:space="0" w:color="auto"/>
              <w:right w:val="single" w:sz="2" w:space="0" w:color="auto"/>
            </w:tcBorders>
          </w:tcPr>
          <w:p w14:paraId="02648B26" w14:textId="77777777" w:rsidR="00D65738" w:rsidRDefault="00D65738"/>
        </w:tc>
        <w:tc>
          <w:tcPr>
            <w:tcW w:w="1263" w:type="dxa"/>
            <w:tcBorders>
              <w:left w:val="single" w:sz="2" w:space="0" w:color="auto"/>
            </w:tcBorders>
            <w:tcMar>
              <w:top w:w="85" w:type="dxa"/>
              <w:left w:w="85" w:type="dxa"/>
              <w:bottom w:w="85" w:type="dxa"/>
              <w:right w:w="85" w:type="dxa"/>
            </w:tcMar>
          </w:tcPr>
          <w:p w14:paraId="663AED7F" w14:textId="77777777" w:rsidR="00D65738" w:rsidRDefault="00D65738">
            <w:pPr>
              <w:jc w:val="center"/>
            </w:pPr>
          </w:p>
        </w:tc>
      </w:tr>
      <w:tr w:rsidR="00D65738" w14:paraId="5E62E971" w14:textId="77777777">
        <w:trPr>
          <w:cantSplit/>
          <w:jc w:val="right"/>
        </w:trPr>
        <w:tc>
          <w:tcPr>
            <w:tcW w:w="2700" w:type="dxa"/>
            <w:tcBorders>
              <w:bottom w:val="single" w:sz="2" w:space="0" w:color="auto"/>
              <w:right w:val="single" w:sz="2" w:space="0" w:color="auto"/>
            </w:tcBorders>
            <w:tcMar>
              <w:top w:w="85" w:type="dxa"/>
              <w:left w:w="85" w:type="dxa"/>
              <w:bottom w:w="85" w:type="dxa"/>
              <w:right w:w="85" w:type="dxa"/>
            </w:tcMar>
          </w:tcPr>
          <w:p w14:paraId="4A27E8F6" w14:textId="77777777" w:rsidR="00D65738" w:rsidRDefault="00D65738">
            <w:pPr>
              <w:jc w:val="right"/>
            </w:pPr>
          </w:p>
        </w:tc>
        <w:tc>
          <w:tcPr>
            <w:tcW w:w="5940" w:type="dxa"/>
            <w:tcBorders>
              <w:left w:val="single" w:sz="2" w:space="0" w:color="auto"/>
              <w:bottom w:val="single" w:sz="2" w:space="0" w:color="auto"/>
              <w:right w:val="single" w:sz="2" w:space="0" w:color="auto"/>
            </w:tcBorders>
          </w:tcPr>
          <w:p w14:paraId="7820F251" w14:textId="77777777" w:rsidR="00D65738" w:rsidRDefault="00D65738"/>
        </w:tc>
        <w:tc>
          <w:tcPr>
            <w:tcW w:w="1263" w:type="dxa"/>
            <w:tcBorders>
              <w:left w:val="single" w:sz="2" w:space="0" w:color="auto"/>
              <w:bottom w:val="single" w:sz="2" w:space="0" w:color="auto"/>
            </w:tcBorders>
            <w:tcMar>
              <w:top w:w="85" w:type="dxa"/>
              <w:left w:w="85" w:type="dxa"/>
              <w:bottom w:w="85" w:type="dxa"/>
              <w:right w:w="85" w:type="dxa"/>
            </w:tcMar>
          </w:tcPr>
          <w:p w14:paraId="22FCFC2C" w14:textId="77777777" w:rsidR="00D65738" w:rsidRDefault="00D65738">
            <w:pPr>
              <w:jc w:val="center"/>
            </w:pPr>
          </w:p>
        </w:tc>
      </w:tr>
      <w:tr w:rsidR="00D65738" w14:paraId="64409897" w14:textId="77777777">
        <w:trPr>
          <w:cantSplit/>
          <w:jc w:val="right"/>
        </w:trPr>
        <w:tc>
          <w:tcPr>
            <w:tcW w:w="2700" w:type="dxa"/>
            <w:tcBorders>
              <w:bottom w:val="single" w:sz="2" w:space="0" w:color="auto"/>
              <w:right w:val="single" w:sz="2" w:space="0" w:color="auto"/>
            </w:tcBorders>
            <w:tcMar>
              <w:top w:w="85" w:type="dxa"/>
              <w:left w:w="85" w:type="dxa"/>
              <w:bottom w:w="85" w:type="dxa"/>
              <w:right w:w="85" w:type="dxa"/>
            </w:tcMar>
          </w:tcPr>
          <w:p w14:paraId="13A27C81" w14:textId="77777777" w:rsidR="00D65738" w:rsidRDefault="00D65738">
            <w:pPr>
              <w:jc w:val="right"/>
            </w:pPr>
          </w:p>
        </w:tc>
        <w:tc>
          <w:tcPr>
            <w:tcW w:w="5940" w:type="dxa"/>
            <w:tcBorders>
              <w:left w:val="single" w:sz="2" w:space="0" w:color="auto"/>
              <w:bottom w:val="single" w:sz="2" w:space="0" w:color="auto"/>
              <w:right w:val="single" w:sz="2" w:space="0" w:color="auto"/>
            </w:tcBorders>
          </w:tcPr>
          <w:p w14:paraId="5B8F1C48" w14:textId="77777777" w:rsidR="00D65738" w:rsidRDefault="00D65738">
            <w:pPr>
              <w:jc w:val="right"/>
            </w:pPr>
            <w:r>
              <w:t>Total number of pages</w:t>
            </w:r>
          </w:p>
        </w:tc>
        <w:tc>
          <w:tcPr>
            <w:tcW w:w="1263" w:type="dxa"/>
            <w:tcBorders>
              <w:left w:val="single" w:sz="2" w:space="0" w:color="auto"/>
              <w:bottom w:val="single" w:sz="2" w:space="0" w:color="auto"/>
            </w:tcBorders>
            <w:tcMar>
              <w:top w:w="85" w:type="dxa"/>
              <w:left w:w="85" w:type="dxa"/>
              <w:bottom w:w="85" w:type="dxa"/>
              <w:right w:w="85" w:type="dxa"/>
            </w:tcMar>
          </w:tcPr>
          <w:p w14:paraId="1C3CD192" w14:textId="77777777" w:rsidR="00D65738" w:rsidRDefault="00D65738">
            <w:pPr>
              <w:jc w:val="center"/>
            </w:pPr>
          </w:p>
        </w:tc>
      </w:tr>
    </w:tbl>
    <w:p w14:paraId="1D2ACECC" w14:textId="77777777" w:rsidR="00D65738" w:rsidRDefault="00D65738">
      <w:pPr>
        <w:rPr>
          <w:rFonts w:cs="Arial"/>
        </w:rPr>
      </w:pPr>
    </w:p>
    <w:p w14:paraId="0E4C17D8" w14:textId="77777777" w:rsidR="00D65738" w:rsidRDefault="00D65738">
      <w:pPr>
        <w:rPr>
          <w:rFonts w:cs="Arial"/>
        </w:rPr>
      </w:pPr>
    </w:p>
    <w:p w14:paraId="183B61A2" w14:textId="77777777" w:rsidR="00D65738" w:rsidRDefault="00D65738">
      <w:pPr>
        <w:rPr>
          <w:rFonts w:cs="Arial"/>
        </w:rPr>
        <w:sectPr w:rsidR="00D65738">
          <w:headerReference w:type="even" r:id="rId18"/>
          <w:headerReference w:type="default" r:id="rId19"/>
          <w:footerReference w:type="even" r:id="rId20"/>
          <w:footerReference w:type="default" r:id="rId21"/>
          <w:headerReference w:type="first" r:id="rId22"/>
          <w:footerReference w:type="first" r:id="rId23"/>
          <w:endnotePr>
            <w:numFmt w:val="decimal"/>
          </w:endnotePr>
          <w:pgSz w:w="11906" w:h="16838"/>
          <w:pgMar w:top="1418" w:right="1134" w:bottom="1418" w:left="1134" w:header="720" w:footer="720" w:gutter="0"/>
          <w:pgNumType w:start="1"/>
          <w:cols w:space="720"/>
        </w:sectPr>
      </w:pPr>
    </w:p>
    <w:p w14:paraId="26B3A62A" w14:textId="77777777" w:rsidR="00DF5EA9" w:rsidRDefault="00DF5EA9" w:rsidP="00DF5EA9">
      <w:pPr>
        <w:pStyle w:val="Style26ptTopSinglesolidlineAuto075ptLinewidthFr"/>
      </w:pPr>
      <w:r>
        <w:lastRenderedPageBreak/>
        <w:t>C3.1: Employer’s service Information</w:t>
      </w:r>
    </w:p>
    <w:p w14:paraId="391D451D" w14:textId="77777777" w:rsidR="00D65738" w:rsidRDefault="00D65738">
      <w:pPr>
        <w:rPr>
          <w:rFonts w:cs="Arial"/>
        </w:rPr>
      </w:pPr>
    </w:p>
    <w:p w14:paraId="32F14B65" w14:textId="77777777" w:rsidR="00D65738" w:rsidRDefault="00D65738">
      <w:pPr>
        <w:pStyle w:val="Title"/>
      </w:pPr>
      <w:bookmarkStart w:id="49" w:name="_Toc107194042"/>
      <w:bookmarkStart w:id="50" w:name="_Toc107193835"/>
      <w:bookmarkStart w:id="51" w:name="_Toc107194487"/>
      <w:bookmarkStart w:id="52" w:name="_Toc107201200"/>
      <w:bookmarkStart w:id="53" w:name="_Toc137798037"/>
      <w:bookmarkStart w:id="54" w:name="_Toc232953633"/>
      <w:bookmarkStart w:id="55" w:name="_Toc229128240"/>
      <w:bookmarkStart w:id="56" w:name="_Toc516836501"/>
      <w:bookmarkStart w:id="57" w:name="_Toc107193445"/>
      <w:bookmarkStart w:id="58" w:name="_Toc107193691"/>
      <w:bookmarkStart w:id="59" w:name="_Toc107192870"/>
      <w:bookmarkStart w:id="60" w:name="_Toc107193262"/>
      <w:r>
        <w:t>C3.1: Employer’s service Information</w:t>
      </w:r>
      <w:bookmarkEnd w:id="49"/>
      <w:bookmarkEnd w:id="50"/>
      <w:bookmarkEnd w:id="51"/>
      <w:bookmarkEnd w:id="52"/>
      <w:bookmarkEnd w:id="53"/>
      <w:bookmarkEnd w:id="54"/>
      <w:bookmarkEnd w:id="55"/>
      <w:bookmarkEnd w:id="56"/>
      <w:bookmarkEnd w:id="57"/>
      <w:bookmarkEnd w:id="58"/>
      <w:bookmarkEnd w:id="59"/>
      <w:bookmarkEnd w:id="60"/>
    </w:p>
    <w:p w14:paraId="6DE61DB5" w14:textId="77777777" w:rsidR="00D65738" w:rsidRDefault="00D65738">
      <w:pPr>
        <w:rPr>
          <w:rFonts w:cs="Arial"/>
        </w:rPr>
      </w:pPr>
    </w:p>
    <w:p w14:paraId="300E958D" w14:textId="77777777" w:rsidR="00D65738" w:rsidRDefault="00D65738">
      <w:pPr>
        <w:rPr>
          <w:rFonts w:cs="Arial"/>
        </w:rPr>
      </w:pPr>
    </w:p>
    <w:p w14:paraId="3A8C122C" w14:textId="77777777" w:rsidR="00D65738" w:rsidRDefault="00D65738">
      <w:pPr>
        <w:rPr>
          <w:rFonts w:cs="Arial"/>
          <w:b/>
          <w:bCs/>
          <w:sz w:val="28"/>
        </w:rPr>
      </w:pPr>
      <w:r>
        <w:rPr>
          <w:rFonts w:cs="Arial"/>
          <w:b/>
          <w:bCs/>
          <w:sz w:val="28"/>
        </w:rPr>
        <w:t>Contents</w:t>
      </w:r>
    </w:p>
    <w:p w14:paraId="2AA1F48F" w14:textId="77777777" w:rsidR="00D65738" w:rsidRDefault="00D65738">
      <w:pPr>
        <w:rPr>
          <w:rFonts w:cs="Arial"/>
        </w:rPr>
      </w:pPr>
    </w:p>
    <w:p w14:paraId="222FCBDF" w14:textId="77777777" w:rsidR="00D65738" w:rsidRDefault="00D65738">
      <w:pPr>
        <w:pBdr>
          <w:top w:val="single" w:sz="4" w:space="1" w:color="auto"/>
          <w:left w:val="single" w:sz="4" w:space="4" w:color="auto"/>
          <w:bottom w:val="single" w:sz="4" w:space="1" w:color="auto"/>
          <w:right w:val="single" w:sz="4" w:space="4" w:color="auto"/>
        </w:pBdr>
        <w:rPr>
          <w:rFonts w:cs="Arial"/>
        </w:rPr>
      </w:pPr>
      <w:r>
        <w:rPr>
          <w:rFonts w:cs="Arial"/>
        </w:rPr>
        <w:t xml:space="preserve">When the document is complete, insert a ‘Table of Contents’.  To do this go to:  Insert, → Reference, → Index and tables → Table of Contents.  Three levels and the title (but not the subtitle) may be shown if the formats used in this template are retained.   </w:t>
      </w:r>
    </w:p>
    <w:p w14:paraId="1EACED26" w14:textId="77777777" w:rsidR="00D65738" w:rsidRDefault="00D65738">
      <w:pPr>
        <w:pBdr>
          <w:top w:val="single" w:sz="4" w:space="1" w:color="auto"/>
          <w:left w:val="single" w:sz="4" w:space="4" w:color="auto"/>
          <w:bottom w:val="single" w:sz="4" w:space="1" w:color="auto"/>
          <w:right w:val="single" w:sz="4" w:space="4" w:color="auto"/>
        </w:pBdr>
        <w:rPr>
          <w:rFonts w:cs="Arial"/>
        </w:rPr>
      </w:pPr>
    </w:p>
    <w:p w14:paraId="6B129B0D" w14:textId="77777777" w:rsidR="00D65738" w:rsidRDefault="00D65738">
      <w:pPr>
        <w:pBdr>
          <w:top w:val="single" w:sz="4" w:space="1" w:color="auto"/>
          <w:left w:val="single" w:sz="4" w:space="4" w:color="auto"/>
          <w:bottom w:val="single" w:sz="4" w:space="1" w:color="auto"/>
          <w:right w:val="single" w:sz="4" w:space="4" w:color="auto"/>
        </w:pBdr>
        <w:rPr>
          <w:rFonts w:cs="Arial"/>
        </w:rPr>
      </w:pPr>
      <w:r>
        <w:rPr>
          <w:rFonts w:cs="Arial"/>
        </w:rPr>
        <w:t>Otherwise insert list of contents manually.</w:t>
      </w:r>
    </w:p>
    <w:p w14:paraId="43D3302B" w14:textId="77777777" w:rsidR="00D65738" w:rsidRDefault="00D65738">
      <w:pPr>
        <w:rPr>
          <w:rFonts w:cs="Arial"/>
        </w:rPr>
      </w:pPr>
    </w:p>
    <w:p w14:paraId="17EBB193" w14:textId="77777777" w:rsidR="00D65738" w:rsidRDefault="00D65738">
      <w:pPr>
        <w:pStyle w:val="TOC1"/>
        <w:rPr>
          <w:rFonts w:ascii="Calibri" w:hAnsi="Calibri"/>
          <w:b/>
          <w:sz w:val="22"/>
          <w:szCs w:val="22"/>
          <w:lang w:val="en-ZA" w:eastAsia="en-ZA"/>
        </w:rPr>
      </w:pPr>
      <w:r>
        <w:rPr>
          <w:rFonts w:cs="Arial"/>
        </w:rPr>
        <w:fldChar w:fldCharType="begin"/>
      </w:r>
      <w:r>
        <w:rPr>
          <w:rFonts w:cs="Arial"/>
        </w:rPr>
        <w:instrText xml:space="preserve"> TOC \o "1-1" \u \t "Heading 2,2,Heading 3,3" </w:instrText>
      </w:r>
      <w:r>
        <w:rPr>
          <w:rFonts w:cs="Arial"/>
        </w:rPr>
        <w:fldChar w:fldCharType="separate"/>
      </w:r>
      <w:r>
        <w:t>Part 3: Scope of Work</w:t>
      </w:r>
      <w:r>
        <w:tab/>
      </w:r>
      <w:r>
        <w:fldChar w:fldCharType="begin"/>
      </w:r>
      <w:r>
        <w:instrText xml:space="preserve"> PAGEREF _Toc516836500 \h </w:instrText>
      </w:r>
      <w:r>
        <w:fldChar w:fldCharType="separate"/>
      </w:r>
      <w:r>
        <w:t>1</w:t>
      </w:r>
      <w:r>
        <w:fldChar w:fldCharType="end"/>
      </w:r>
    </w:p>
    <w:p w14:paraId="4808009C" w14:textId="77777777" w:rsidR="00D65738" w:rsidRDefault="00D65738">
      <w:pPr>
        <w:pStyle w:val="TOC1"/>
        <w:rPr>
          <w:rFonts w:ascii="Calibri" w:hAnsi="Calibri"/>
          <w:b/>
          <w:sz w:val="22"/>
          <w:szCs w:val="22"/>
          <w:lang w:val="en-ZA" w:eastAsia="en-ZA"/>
        </w:rPr>
      </w:pPr>
      <w:r>
        <w:t>C3.1: Employer’s service Information</w:t>
      </w:r>
      <w:r>
        <w:tab/>
      </w:r>
      <w:r>
        <w:fldChar w:fldCharType="begin"/>
      </w:r>
      <w:r>
        <w:instrText xml:space="preserve"> PAGEREF _Toc516836501 \h </w:instrText>
      </w:r>
      <w:r>
        <w:fldChar w:fldCharType="separate"/>
      </w:r>
      <w:r>
        <w:t>2</w:t>
      </w:r>
      <w:r>
        <w:fldChar w:fldCharType="end"/>
      </w:r>
    </w:p>
    <w:p w14:paraId="760C40F4" w14:textId="77777777" w:rsidR="00D65738" w:rsidRDefault="00D65738">
      <w:pPr>
        <w:pStyle w:val="TOC1"/>
        <w:rPr>
          <w:rFonts w:ascii="Calibri" w:hAnsi="Calibri"/>
          <w:b/>
          <w:sz w:val="22"/>
          <w:szCs w:val="22"/>
          <w:lang w:val="en-ZA" w:eastAsia="en-ZA"/>
        </w:rPr>
      </w:pPr>
      <w:r>
        <w:t>1</w:t>
      </w:r>
      <w:r>
        <w:rPr>
          <w:rFonts w:ascii="Calibri" w:hAnsi="Calibri"/>
          <w:b/>
          <w:sz w:val="22"/>
          <w:szCs w:val="22"/>
          <w:lang w:val="en-ZA" w:eastAsia="en-ZA"/>
        </w:rPr>
        <w:tab/>
      </w:r>
      <w:r>
        <w:t xml:space="preserve">Description of the </w:t>
      </w:r>
      <w:r>
        <w:rPr>
          <w:i/>
          <w:iCs/>
          <w:lang w:val="en-ZA"/>
        </w:rPr>
        <w:t>service</w:t>
      </w:r>
      <w:r>
        <w:tab/>
      </w:r>
      <w:r>
        <w:fldChar w:fldCharType="begin"/>
      </w:r>
      <w:r>
        <w:instrText xml:space="preserve"> PAGEREF _Toc516836502 \h </w:instrText>
      </w:r>
      <w:r>
        <w:fldChar w:fldCharType="separate"/>
      </w:r>
      <w:r>
        <w:t>4</w:t>
      </w:r>
      <w:r>
        <w:fldChar w:fldCharType="end"/>
      </w:r>
    </w:p>
    <w:p w14:paraId="4F24BA24" w14:textId="77777777" w:rsidR="00D65738" w:rsidRDefault="00D65738">
      <w:pPr>
        <w:pStyle w:val="TOC2"/>
        <w:tabs>
          <w:tab w:val="left" w:pos="880"/>
          <w:tab w:val="right" w:leader="dot" w:pos="9628"/>
        </w:tabs>
        <w:rPr>
          <w:rFonts w:ascii="Calibri" w:hAnsi="Calibri"/>
          <w:sz w:val="22"/>
          <w:szCs w:val="22"/>
          <w:lang w:val="en-ZA" w:eastAsia="en-ZA"/>
        </w:rPr>
      </w:pPr>
      <w:r>
        <w:rPr>
          <w:lang w:val="en-ZA" w:eastAsia="en-ZA"/>
        </w:rPr>
        <w:t>1.1</w:t>
      </w:r>
      <w:r>
        <w:rPr>
          <w:rFonts w:ascii="Calibri" w:hAnsi="Calibri"/>
          <w:sz w:val="22"/>
          <w:szCs w:val="22"/>
          <w:lang w:val="en-ZA" w:eastAsia="en-ZA"/>
        </w:rPr>
        <w:tab/>
      </w:r>
      <w:r>
        <w:rPr>
          <w:lang w:val="en-ZA" w:eastAsia="en-ZA"/>
        </w:rPr>
        <w:t>Executive overview</w:t>
      </w:r>
      <w:r>
        <w:rPr>
          <w:lang w:val="en-ZA" w:eastAsia="en-ZA"/>
        </w:rPr>
        <w:tab/>
      </w:r>
      <w:r>
        <w:rPr>
          <w:lang w:val="en-ZA" w:eastAsia="en-ZA"/>
        </w:rPr>
        <w:fldChar w:fldCharType="begin"/>
      </w:r>
      <w:r>
        <w:rPr>
          <w:lang w:val="en-ZA" w:eastAsia="en-ZA"/>
        </w:rPr>
        <w:instrText xml:space="preserve"> PAGEREF _Toc516836503 \h </w:instrText>
      </w:r>
      <w:r>
        <w:rPr>
          <w:lang w:val="en-ZA" w:eastAsia="en-ZA"/>
        </w:rPr>
        <w:fldChar w:fldCharType="separate"/>
      </w:r>
      <w:r>
        <w:rPr>
          <w:lang w:val="en-ZA" w:eastAsia="en-ZA"/>
        </w:rPr>
        <w:t>4</w:t>
      </w:r>
      <w:r>
        <w:rPr>
          <w:lang w:val="en-ZA" w:eastAsia="en-ZA"/>
        </w:rPr>
        <w:fldChar w:fldCharType="end"/>
      </w:r>
    </w:p>
    <w:p w14:paraId="4F05C753" w14:textId="77777777" w:rsidR="00D65738" w:rsidRDefault="00D65738">
      <w:pPr>
        <w:pStyle w:val="TOC2"/>
        <w:tabs>
          <w:tab w:val="left" w:pos="880"/>
          <w:tab w:val="right" w:leader="dot" w:pos="9628"/>
        </w:tabs>
        <w:rPr>
          <w:rFonts w:ascii="Calibri" w:hAnsi="Calibri"/>
          <w:sz w:val="22"/>
          <w:szCs w:val="22"/>
          <w:lang w:val="en-ZA" w:eastAsia="en-ZA"/>
        </w:rPr>
      </w:pPr>
      <w:r>
        <w:rPr>
          <w:lang w:val="en-ZA" w:eastAsia="en-ZA"/>
        </w:rPr>
        <w:t>1.2</w:t>
      </w:r>
      <w:r>
        <w:rPr>
          <w:rFonts w:ascii="Calibri" w:hAnsi="Calibri"/>
          <w:sz w:val="22"/>
          <w:szCs w:val="22"/>
          <w:lang w:val="en-ZA" w:eastAsia="en-ZA"/>
        </w:rPr>
        <w:tab/>
      </w:r>
      <w:r>
        <w:rPr>
          <w:i/>
          <w:lang w:val="en-ZA" w:eastAsia="en-ZA"/>
        </w:rPr>
        <w:t>Employer</w:t>
      </w:r>
      <w:r>
        <w:rPr>
          <w:lang w:val="en-ZA" w:eastAsia="en-ZA"/>
        </w:rPr>
        <w:t xml:space="preserve">’s requirements for the </w:t>
      </w:r>
      <w:r>
        <w:rPr>
          <w:i/>
          <w:lang w:val="en-ZA" w:eastAsia="en-ZA"/>
        </w:rPr>
        <w:t>service</w:t>
      </w:r>
      <w:r>
        <w:rPr>
          <w:lang w:val="en-ZA" w:eastAsia="en-ZA"/>
        </w:rPr>
        <w:tab/>
      </w:r>
      <w:r>
        <w:rPr>
          <w:lang w:val="en-ZA" w:eastAsia="en-ZA"/>
        </w:rPr>
        <w:fldChar w:fldCharType="begin"/>
      </w:r>
      <w:r>
        <w:rPr>
          <w:lang w:val="en-ZA" w:eastAsia="en-ZA"/>
        </w:rPr>
        <w:instrText xml:space="preserve"> PAGEREF _Toc516836504 \h </w:instrText>
      </w:r>
      <w:r>
        <w:rPr>
          <w:lang w:val="en-ZA" w:eastAsia="en-ZA"/>
        </w:rPr>
        <w:fldChar w:fldCharType="separate"/>
      </w:r>
      <w:r>
        <w:rPr>
          <w:lang w:val="en-ZA" w:eastAsia="en-ZA"/>
        </w:rPr>
        <w:t>4</w:t>
      </w:r>
      <w:r>
        <w:rPr>
          <w:lang w:val="en-ZA" w:eastAsia="en-ZA"/>
        </w:rPr>
        <w:fldChar w:fldCharType="end"/>
      </w:r>
    </w:p>
    <w:p w14:paraId="2BBCA999" w14:textId="77777777" w:rsidR="00D65738" w:rsidRDefault="00D65738">
      <w:pPr>
        <w:pStyle w:val="TOC2"/>
        <w:tabs>
          <w:tab w:val="left" w:pos="880"/>
          <w:tab w:val="right" w:leader="dot" w:pos="9628"/>
        </w:tabs>
        <w:rPr>
          <w:rFonts w:ascii="Calibri" w:hAnsi="Calibri"/>
          <w:sz w:val="22"/>
          <w:szCs w:val="22"/>
          <w:lang w:val="en-ZA" w:eastAsia="en-ZA"/>
        </w:rPr>
      </w:pPr>
      <w:r>
        <w:rPr>
          <w:lang w:val="en-ZA" w:eastAsia="en-ZA"/>
        </w:rPr>
        <w:t>1.3</w:t>
      </w:r>
      <w:r>
        <w:rPr>
          <w:rFonts w:ascii="Calibri" w:hAnsi="Calibri"/>
          <w:sz w:val="22"/>
          <w:szCs w:val="22"/>
          <w:lang w:val="en-ZA" w:eastAsia="en-ZA"/>
        </w:rPr>
        <w:tab/>
      </w:r>
      <w:r>
        <w:rPr>
          <w:lang w:val="en-ZA" w:eastAsia="en-ZA"/>
        </w:rPr>
        <w:t>Interpretation and terminology</w:t>
      </w:r>
      <w:r>
        <w:rPr>
          <w:lang w:val="en-ZA" w:eastAsia="en-ZA"/>
        </w:rPr>
        <w:tab/>
      </w:r>
      <w:r>
        <w:rPr>
          <w:lang w:val="en-ZA" w:eastAsia="en-ZA"/>
        </w:rPr>
        <w:fldChar w:fldCharType="begin"/>
      </w:r>
      <w:r>
        <w:rPr>
          <w:lang w:val="en-ZA" w:eastAsia="en-ZA"/>
        </w:rPr>
        <w:instrText xml:space="preserve"> PAGEREF _Toc516836505 \h </w:instrText>
      </w:r>
      <w:r>
        <w:rPr>
          <w:lang w:val="en-ZA" w:eastAsia="en-ZA"/>
        </w:rPr>
        <w:fldChar w:fldCharType="separate"/>
      </w:r>
      <w:r>
        <w:rPr>
          <w:lang w:val="en-ZA" w:eastAsia="en-ZA"/>
        </w:rPr>
        <w:t>4</w:t>
      </w:r>
      <w:r>
        <w:rPr>
          <w:lang w:val="en-ZA" w:eastAsia="en-ZA"/>
        </w:rPr>
        <w:fldChar w:fldCharType="end"/>
      </w:r>
    </w:p>
    <w:p w14:paraId="7FC32261" w14:textId="77777777" w:rsidR="00D65738" w:rsidRDefault="00D65738">
      <w:pPr>
        <w:pStyle w:val="TOC1"/>
        <w:rPr>
          <w:rFonts w:ascii="Calibri" w:hAnsi="Calibri"/>
          <w:b/>
          <w:sz w:val="22"/>
          <w:szCs w:val="22"/>
          <w:lang w:val="en-ZA" w:eastAsia="en-ZA"/>
        </w:rPr>
      </w:pPr>
      <w:r>
        <w:t>2</w:t>
      </w:r>
      <w:r>
        <w:rPr>
          <w:rFonts w:ascii="Calibri" w:hAnsi="Calibri"/>
          <w:b/>
          <w:sz w:val="22"/>
          <w:szCs w:val="22"/>
          <w:lang w:val="en-ZA" w:eastAsia="en-ZA"/>
        </w:rPr>
        <w:tab/>
      </w:r>
      <w:r>
        <w:t>Management strategy and start up.</w:t>
      </w:r>
      <w:r>
        <w:tab/>
      </w:r>
      <w:r>
        <w:fldChar w:fldCharType="begin"/>
      </w:r>
      <w:r>
        <w:instrText xml:space="preserve"> PAGEREF _Toc516836506 \h </w:instrText>
      </w:r>
      <w:r>
        <w:fldChar w:fldCharType="separate"/>
      </w:r>
      <w:r>
        <w:t>5</w:t>
      </w:r>
      <w:r>
        <w:fldChar w:fldCharType="end"/>
      </w:r>
    </w:p>
    <w:p w14:paraId="7C0ACE3C" w14:textId="77777777" w:rsidR="00D65738" w:rsidRDefault="00D65738">
      <w:pPr>
        <w:pStyle w:val="TOC2"/>
        <w:tabs>
          <w:tab w:val="left" w:pos="880"/>
          <w:tab w:val="right" w:leader="dot" w:pos="9628"/>
        </w:tabs>
        <w:rPr>
          <w:rFonts w:ascii="Calibri" w:hAnsi="Calibri"/>
          <w:sz w:val="22"/>
          <w:szCs w:val="22"/>
          <w:lang w:val="en-ZA" w:eastAsia="en-ZA"/>
        </w:rPr>
      </w:pPr>
      <w:r>
        <w:rPr>
          <w:lang w:val="en-ZA" w:eastAsia="en-ZA"/>
        </w:rPr>
        <w:t>2.1</w:t>
      </w:r>
      <w:r>
        <w:rPr>
          <w:rFonts w:ascii="Calibri" w:hAnsi="Calibri"/>
          <w:sz w:val="22"/>
          <w:szCs w:val="22"/>
          <w:lang w:val="en-ZA" w:eastAsia="en-ZA"/>
        </w:rPr>
        <w:tab/>
      </w:r>
      <w:r>
        <w:rPr>
          <w:lang w:val="en-ZA" w:eastAsia="en-ZA"/>
        </w:rPr>
        <w:t xml:space="preserve">The </w:t>
      </w:r>
      <w:r>
        <w:rPr>
          <w:i/>
          <w:lang w:val="en-ZA" w:eastAsia="en-ZA"/>
        </w:rPr>
        <w:t>Contractor</w:t>
      </w:r>
      <w:r>
        <w:rPr>
          <w:lang w:val="en-ZA" w:eastAsia="en-ZA"/>
        </w:rPr>
        <w:t xml:space="preserve">’s plan for the </w:t>
      </w:r>
      <w:r>
        <w:rPr>
          <w:i/>
          <w:lang w:val="en-ZA" w:eastAsia="en-ZA"/>
        </w:rPr>
        <w:t>service</w:t>
      </w:r>
      <w:r>
        <w:rPr>
          <w:lang w:val="en-ZA" w:eastAsia="en-ZA"/>
        </w:rPr>
        <w:tab/>
      </w:r>
      <w:r>
        <w:rPr>
          <w:lang w:val="en-ZA" w:eastAsia="en-ZA"/>
        </w:rPr>
        <w:fldChar w:fldCharType="begin"/>
      </w:r>
      <w:r>
        <w:rPr>
          <w:lang w:val="en-ZA" w:eastAsia="en-ZA"/>
        </w:rPr>
        <w:instrText xml:space="preserve"> PAGEREF _Toc516836507 \h </w:instrText>
      </w:r>
      <w:r>
        <w:rPr>
          <w:lang w:val="en-ZA" w:eastAsia="en-ZA"/>
        </w:rPr>
        <w:fldChar w:fldCharType="separate"/>
      </w:r>
      <w:r>
        <w:rPr>
          <w:lang w:val="en-ZA" w:eastAsia="en-ZA"/>
        </w:rPr>
        <w:t>5</w:t>
      </w:r>
      <w:r>
        <w:rPr>
          <w:lang w:val="en-ZA" w:eastAsia="en-ZA"/>
        </w:rPr>
        <w:fldChar w:fldCharType="end"/>
      </w:r>
    </w:p>
    <w:p w14:paraId="4596BC52" w14:textId="77777777" w:rsidR="00D65738" w:rsidRDefault="00D65738">
      <w:pPr>
        <w:pStyle w:val="TOC2"/>
        <w:tabs>
          <w:tab w:val="left" w:pos="880"/>
          <w:tab w:val="right" w:leader="dot" w:pos="9628"/>
        </w:tabs>
        <w:rPr>
          <w:rFonts w:ascii="Calibri" w:hAnsi="Calibri"/>
          <w:sz w:val="22"/>
          <w:szCs w:val="22"/>
          <w:lang w:val="en-ZA" w:eastAsia="en-ZA"/>
        </w:rPr>
      </w:pPr>
      <w:r>
        <w:rPr>
          <w:lang w:val="en-ZA" w:eastAsia="en-ZA"/>
        </w:rPr>
        <w:t>2.2</w:t>
      </w:r>
      <w:r>
        <w:rPr>
          <w:rFonts w:ascii="Calibri" w:hAnsi="Calibri"/>
          <w:sz w:val="22"/>
          <w:szCs w:val="22"/>
          <w:lang w:val="en-ZA" w:eastAsia="en-ZA"/>
        </w:rPr>
        <w:tab/>
      </w:r>
      <w:r>
        <w:rPr>
          <w:lang w:val="en-ZA" w:eastAsia="en-ZA"/>
        </w:rPr>
        <w:t>Management meetings</w:t>
      </w:r>
      <w:r>
        <w:rPr>
          <w:lang w:val="en-ZA" w:eastAsia="en-ZA"/>
        </w:rPr>
        <w:tab/>
      </w:r>
      <w:r>
        <w:rPr>
          <w:lang w:val="en-ZA" w:eastAsia="en-ZA"/>
        </w:rPr>
        <w:fldChar w:fldCharType="begin"/>
      </w:r>
      <w:r>
        <w:rPr>
          <w:lang w:val="en-ZA" w:eastAsia="en-ZA"/>
        </w:rPr>
        <w:instrText xml:space="preserve"> PAGEREF _Toc516836508 \h </w:instrText>
      </w:r>
      <w:r>
        <w:rPr>
          <w:lang w:val="en-ZA" w:eastAsia="en-ZA"/>
        </w:rPr>
        <w:fldChar w:fldCharType="separate"/>
      </w:r>
      <w:r>
        <w:rPr>
          <w:lang w:val="en-ZA" w:eastAsia="en-ZA"/>
        </w:rPr>
        <w:t>5</w:t>
      </w:r>
      <w:r>
        <w:rPr>
          <w:lang w:val="en-ZA" w:eastAsia="en-ZA"/>
        </w:rPr>
        <w:fldChar w:fldCharType="end"/>
      </w:r>
    </w:p>
    <w:p w14:paraId="42C37E9D" w14:textId="77777777" w:rsidR="00D65738" w:rsidRDefault="00D65738">
      <w:pPr>
        <w:pStyle w:val="TOC2"/>
        <w:tabs>
          <w:tab w:val="left" w:pos="880"/>
          <w:tab w:val="right" w:leader="dot" w:pos="9628"/>
        </w:tabs>
        <w:rPr>
          <w:rFonts w:ascii="Calibri" w:hAnsi="Calibri"/>
          <w:sz w:val="22"/>
          <w:szCs w:val="22"/>
          <w:lang w:val="en-ZA" w:eastAsia="en-ZA"/>
        </w:rPr>
      </w:pPr>
      <w:r>
        <w:rPr>
          <w:lang w:val="en-ZA" w:eastAsia="en-ZA"/>
        </w:rPr>
        <w:t>2.3</w:t>
      </w:r>
      <w:r>
        <w:rPr>
          <w:rFonts w:ascii="Calibri" w:hAnsi="Calibri"/>
          <w:sz w:val="22"/>
          <w:szCs w:val="22"/>
          <w:lang w:val="en-ZA" w:eastAsia="en-ZA"/>
        </w:rPr>
        <w:tab/>
      </w:r>
      <w:r>
        <w:rPr>
          <w:i/>
          <w:iCs/>
          <w:lang w:val="en-ZA" w:eastAsia="en-ZA"/>
        </w:rPr>
        <w:t>Contractor</w:t>
      </w:r>
      <w:r>
        <w:rPr>
          <w:lang w:val="en-ZA" w:eastAsia="en-ZA"/>
        </w:rPr>
        <w:t>’s management, supervision and key people</w:t>
      </w:r>
      <w:r>
        <w:rPr>
          <w:lang w:val="en-ZA" w:eastAsia="en-ZA"/>
        </w:rPr>
        <w:tab/>
      </w:r>
      <w:r>
        <w:rPr>
          <w:lang w:val="en-ZA" w:eastAsia="en-ZA"/>
        </w:rPr>
        <w:fldChar w:fldCharType="begin"/>
      </w:r>
      <w:r>
        <w:rPr>
          <w:lang w:val="en-ZA" w:eastAsia="en-ZA"/>
        </w:rPr>
        <w:instrText xml:space="preserve"> PAGEREF _Toc516836509 \h </w:instrText>
      </w:r>
      <w:r>
        <w:rPr>
          <w:lang w:val="en-ZA" w:eastAsia="en-ZA"/>
        </w:rPr>
        <w:fldChar w:fldCharType="separate"/>
      </w:r>
      <w:r>
        <w:rPr>
          <w:lang w:val="en-ZA" w:eastAsia="en-ZA"/>
        </w:rPr>
        <w:t>6</w:t>
      </w:r>
      <w:r>
        <w:rPr>
          <w:lang w:val="en-ZA" w:eastAsia="en-ZA"/>
        </w:rPr>
        <w:fldChar w:fldCharType="end"/>
      </w:r>
    </w:p>
    <w:p w14:paraId="60DD2B4B" w14:textId="77777777" w:rsidR="00D65738" w:rsidRDefault="00D65738">
      <w:pPr>
        <w:pStyle w:val="TOC2"/>
        <w:tabs>
          <w:tab w:val="left" w:pos="880"/>
          <w:tab w:val="right" w:leader="dot" w:pos="9628"/>
        </w:tabs>
        <w:rPr>
          <w:rFonts w:ascii="Calibri" w:hAnsi="Calibri"/>
          <w:sz w:val="22"/>
          <w:szCs w:val="22"/>
          <w:lang w:val="en-ZA" w:eastAsia="en-ZA"/>
        </w:rPr>
      </w:pPr>
      <w:r>
        <w:rPr>
          <w:lang w:val="en-ZA" w:eastAsia="en-ZA"/>
        </w:rPr>
        <w:t>2.4</w:t>
      </w:r>
      <w:r>
        <w:rPr>
          <w:rFonts w:ascii="Calibri" w:hAnsi="Calibri"/>
          <w:sz w:val="22"/>
          <w:szCs w:val="22"/>
          <w:lang w:val="en-ZA" w:eastAsia="en-ZA"/>
        </w:rPr>
        <w:tab/>
      </w:r>
      <w:r>
        <w:rPr>
          <w:lang w:val="en-ZA" w:eastAsia="en-ZA"/>
        </w:rPr>
        <w:t>Provision of bonds and guarantees</w:t>
      </w:r>
      <w:r>
        <w:rPr>
          <w:lang w:val="en-ZA" w:eastAsia="en-ZA"/>
        </w:rPr>
        <w:tab/>
      </w:r>
      <w:r>
        <w:rPr>
          <w:lang w:val="en-ZA" w:eastAsia="en-ZA"/>
        </w:rPr>
        <w:fldChar w:fldCharType="begin"/>
      </w:r>
      <w:r>
        <w:rPr>
          <w:lang w:val="en-ZA" w:eastAsia="en-ZA"/>
        </w:rPr>
        <w:instrText xml:space="preserve"> PAGEREF _Toc516836510 \h </w:instrText>
      </w:r>
      <w:r>
        <w:rPr>
          <w:lang w:val="en-ZA" w:eastAsia="en-ZA"/>
        </w:rPr>
        <w:fldChar w:fldCharType="separate"/>
      </w:r>
      <w:r>
        <w:rPr>
          <w:lang w:val="en-ZA" w:eastAsia="en-ZA"/>
        </w:rPr>
        <w:t>6</w:t>
      </w:r>
      <w:r>
        <w:rPr>
          <w:lang w:val="en-ZA" w:eastAsia="en-ZA"/>
        </w:rPr>
        <w:fldChar w:fldCharType="end"/>
      </w:r>
    </w:p>
    <w:p w14:paraId="1FD2C96B" w14:textId="77777777" w:rsidR="00D65738" w:rsidRDefault="00D65738">
      <w:pPr>
        <w:pStyle w:val="TOC2"/>
        <w:tabs>
          <w:tab w:val="left" w:pos="880"/>
          <w:tab w:val="right" w:leader="dot" w:pos="9628"/>
        </w:tabs>
        <w:rPr>
          <w:rFonts w:ascii="Calibri" w:hAnsi="Calibri"/>
          <w:sz w:val="22"/>
          <w:szCs w:val="22"/>
          <w:lang w:val="en-ZA" w:eastAsia="en-ZA"/>
        </w:rPr>
      </w:pPr>
      <w:r>
        <w:rPr>
          <w:lang w:val="en-ZA" w:eastAsia="en-ZA"/>
        </w:rPr>
        <w:t>2.5</w:t>
      </w:r>
      <w:r>
        <w:rPr>
          <w:rFonts w:ascii="Calibri" w:hAnsi="Calibri"/>
          <w:sz w:val="22"/>
          <w:szCs w:val="22"/>
          <w:lang w:val="en-ZA" w:eastAsia="en-ZA"/>
        </w:rPr>
        <w:tab/>
      </w:r>
      <w:r>
        <w:rPr>
          <w:lang w:val="en-ZA" w:eastAsia="en-ZA"/>
        </w:rPr>
        <w:t>Documentation control</w:t>
      </w:r>
      <w:r>
        <w:rPr>
          <w:lang w:val="en-ZA" w:eastAsia="en-ZA"/>
        </w:rPr>
        <w:tab/>
      </w:r>
      <w:r>
        <w:rPr>
          <w:lang w:val="en-ZA" w:eastAsia="en-ZA"/>
        </w:rPr>
        <w:fldChar w:fldCharType="begin"/>
      </w:r>
      <w:r>
        <w:rPr>
          <w:lang w:val="en-ZA" w:eastAsia="en-ZA"/>
        </w:rPr>
        <w:instrText xml:space="preserve"> PAGEREF _Toc516836511 \h </w:instrText>
      </w:r>
      <w:r>
        <w:rPr>
          <w:lang w:val="en-ZA" w:eastAsia="en-ZA"/>
        </w:rPr>
        <w:fldChar w:fldCharType="separate"/>
      </w:r>
      <w:r>
        <w:rPr>
          <w:lang w:val="en-ZA" w:eastAsia="en-ZA"/>
        </w:rPr>
        <w:t>6</w:t>
      </w:r>
      <w:r>
        <w:rPr>
          <w:lang w:val="en-ZA" w:eastAsia="en-ZA"/>
        </w:rPr>
        <w:fldChar w:fldCharType="end"/>
      </w:r>
    </w:p>
    <w:p w14:paraId="7485DA4C" w14:textId="77777777" w:rsidR="00D65738" w:rsidRDefault="00D65738">
      <w:pPr>
        <w:pStyle w:val="TOC2"/>
        <w:tabs>
          <w:tab w:val="left" w:pos="880"/>
          <w:tab w:val="right" w:leader="dot" w:pos="9628"/>
        </w:tabs>
        <w:rPr>
          <w:rFonts w:ascii="Calibri" w:hAnsi="Calibri"/>
          <w:sz w:val="22"/>
          <w:szCs w:val="22"/>
          <w:lang w:val="en-ZA" w:eastAsia="en-ZA"/>
        </w:rPr>
      </w:pPr>
      <w:r>
        <w:rPr>
          <w:lang w:val="en-ZA" w:eastAsia="en-ZA"/>
        </w:rPr>
        <w:t>2.6</w:t>
      </w:r>
      <w:r>
        <w:rPr>
          <w:rFonts w:ascii="Calibri" w:hAnsi="Calibri"/>
          <w:sz w:val="22"/>
          <w:szCs w:val="22"/>
          <w:lang w:val="en-ZA" w:eastAsia="en-ZA"/>
        </w:rPr>
        <w:tab/>
      </w:r>
      <w:r>
        <w:rPr>
          <w:lang w:val="en-ZA" w:eastAsia="en-ZA"/>
        </w:rPr>
        <w:t>Invoicing and payment</w:t>
      </w:r>
      <w:r>
        <w:rPr>
          <w:lang w:val="en-ZA" w:eastAsia="en-ZA"/>
        </w:rPr>
        <w:tab/>
      </w:r>
      <w:r>
        <w:rPr>
          <w:lang w:val="en-ZA" w:eastAsia="en-ZA"/>
        </w:rPr>
        <w:fldChar w:fldCharType="begin"/>
      </w:r>
      <w:r>
        <w:rPr>
          <w:lang w:val="en-ZA" w:eastAsia="en-ZA"/>
        </w:rPr>
        <w:instrText xml:space="preserve"> PAGEREF _Toc516836512 \h </w:instrText>
      </w:r>
      <w:r>
        <w:rPr>
          <w:lang w:val="en-ZA" w:eastAsia="en-ZA"/>
        </w:rPr>
        <w:fldChar w:fldCharType="separate"/>
      </w:r>
      <w:r>
        <w:rPr>
          <w:lang w:val="en-ZA" w:eastAsia="en-ZA"/>
        </w:rPr>
        <w:t>6</w:t>
      </w:r>
      <w:r>
        <w:rPr>
          <w:lang w:val="en-ZA" w:eastAsia="en-ZA"/>
        </w:rPr>
        <w:fldChar w:fldCharType="end"/>
      </w:r>
    </w:p>
    <w:p w14:paraId="4E1479F0" w14:textId="77777777" w:rsidR="00D65738" w:rsidRDefault="00D65738">
      <w:pPr>
        <w:pStyle w:val="TOC2"/>
        <w:tabs>
          <w:tab w:val="left" w:pos="880"/>
          <w:tab w:val="right" w:leader="dot" w:pos="9628"/>
        </w:tabs>
        <w:rPr>
          <w:rFonts w:ascii="Calibri" w:hAnsi="Calibri"/>
          <w:sz w:val="22"/>
          <w:szCs w:val="22"/>
          <w:lang w:val="en-ZA" w:eastAsia="en-ZA"/>
        </w:rPr>
      </w:pPr>
      <w:r>
        <w:rPr>
          <w:lang w:val="en-ZA" w:eastAsia="en-ZA"/>
        </w:rPr>
        <w:t>2.7</w:t>
      </w:r>
      <w:r>
        <w:rPr>
          <w:rFonts w:ascii="Calibri" w:hAnsi="Calibri"/>
          <w:sz w:val="22"/>
          <w:szCs w:val="22"/>
          <w:lang w:val="en-ZA" w:eastAsia="en-ZA"/>
        </w:rPr>
        <w:tab/>
      </w:r>
      <w:r>
        <w:rPr>
          <w:lang w:val="en-ZA" w:eastAsia="en-ZA"/>
        </w:rPr>
        <w:t>Contract change management</w:t>
      </w:r>
      <w:r>
        <w:rPr>
          <w:lang w:val="en-ZA" w:eastAsia="en-ZA"/>
        </w:rPr>
        <w:tab/>
      </w:r>
      <w:r>
        <w:rPr>
          <w:lang w:val="en-ZA" w:eastAsia="en-ZA"/>
        </w:rPr>
        <w:fldChar w:fldCharType="begin"/>
      </w:r>
      <w:r>
        <w:rPr>
          <w:lang w:val="en-ZA" w:eastAsia="en-ZA"/>
        </w:rPr>
        <w:instrText xml:space="preserve"> PAGEREF _Toc516836513 \h </w:instrText>
      </w:r>
      <w:r>
        <w:rPr>
          <w:lang w:val="en-ZA" w:eastAsia="en-ZA"/>
        </w:rPr>
        <w:fldChar w:fldCharType="separate"/>
      </w:r>
      <w:r>
        <w:rPr>
          <w:lang w:val="en-ZA" w:eastAsia="en-ZA"/>
        </w:rPr>
        <w:t>6</w:t>
      </w:r>
      <w:r>
        <w:rPr>
          <w:lang w:val="en-ZA" w:eastAsia="en-ZA"/>
        </w:rPr>
        <w:fldChar w:fldCharType="end"/>
      </w:r>
    </w:p>
    <w:p w14:paraId="0296CE6C" w14:textId="77777777" w:rsidR="00D65738" w:rsidRDefault="00D65738">
      <w:pPr>
        <w:pStyle w:val="TOC2"/>
        <w:tabs>
          <w:tab w:val="left" w:pos="880"/>
          <w:tab w:val="right" w:leader="dot" w:pos="9628"/>
        </w:tabs>
        <w:rPr>
          <w:rFonts w:ascii="Calibri" w:hAnsi="Calibri"/>
          <w:sz w:val="22"/>
          <w:szCs w:val="22"/>
          <w:lang w:val="en-ZA" w:eastAsia="en-ZA"/>
        </w:rPr>
      </w:pPr>
      <w:r>
        <w:rPr>
          <w:lang w:val="en-ZA" w:eastAsia="en-ZA"/>
        </w:rPr>
        <w:t>2.8</w:t>
      </w:r>
      <w:r>
        <w:rPr>
          <w:rFonts w:ascii="Calibri" w:hAnsi="Calibri"/>
          <w:sz w:val="22"/>
          <w:szCs w:val="22"/>
          <w:lang w:val="en-ZA" w:eastAsia="en-ZA"/>
        </w:rPr>
        <w:tab/>
      </w:r>
      <w:r>
        <w:rPr>
          <w:lang w:val="en-ZA" w:eastAsia="en-ZA"/>
        </w:rPr>
        <w:t xml:space="preserve">Records of Defined Cost to be kept by the </w:t>
      </w:r>
      <w:r>
        <w:rPr>
          <w:i/>
          <w:lang w:val="en-ZA" w:eastAsia="en-ZA"/>
        </w:rPr>
        <w:t>Contractor</w:t>
      </w:r>
      <w:r>
        <w:rPr>
          <w:lang w:val="en-ZA" w:eastAsia="en-ZA"/>
        </w:rPr>
        <w:tab/>
      </w:r>
      <w:r>
        <w:rPr>
          <w:lang w:val="en-ZA" w:eastAsia="en-ZA"/>
        </w:rPr>
        <w:fldChar w:fldCharType="begin"/>
      </w:r>
      <w:r>
        <w:rPr>
          <w:lang w:val="en-ZA" w:eastAsia="en-ZA"/>
        </w:rPr>
        <w:instrText xml:space="preserve"> PAGEREF _Toc516836514 \h </w:instrText>
      </w:r>
      <w:r>
        <w:rPr>
          <w:lang w:val="en-ZA" w:eastAsia="en-ZA"/>
        </w:rPr>
        <w:fldChar w:fldCharType="separate"/>
      </w:r>
      <w:r>
        <w:rPr>
          <w:lang w:val="en-ZA" w:eastAsia="en-ZA"/>
        </w:rPr>
        <w:t>7</w:t>
      </w:r>
      <w:r>
        <w:rPr>
          <w:lang w:val="en-ZA" w:eastAsia="en-ZA"/>
        </w:rPr>
        <w:fldChar w:fldCharType="end"/>
      </w:r>
    </w:p>
    <w:p w14:paraId="6E79BDBA" w14:textId="77777777" w:rsidR="00D65738" w:rsidRDefault="00D65738">
      <w:pPr>
        <w:pStyle w:val="TOC2"/>
        <w:tabs>
          <w:tab w:val="left" w:pos="880"/>
          <w:tab w:val="right" w:leader="dot" w:pos="9628"/>
        </w:tabs>
        <w:rPr>
          <w:rFonts w:ascii="Calibri" w:hAnsi="Calibri"/>
          <w:sz w:val="22"/>
          <w:szCs w:val="22"/>
          <w:lang w:val="en-ZA" w:eastAsia="en-ZA"/>
        </w:rPr>
      </w:pPr>
      <w:r>
        <w:rPr>
          <w:lang w:val="en-ZA" w:eastAsia="en-ZA"/>
        </w:rPr>
        <w:t>2.9</w:t>
      </w:r>
      <w:r>
        <w:rPr>
          <w:rFonts w:ascii="Calibri" w:hAnsi="Calibri"/>
          <w:sz w:val="22"/>
          <w:szCs w:val="22"/>
          <w:lang w:val="en-ZA" w:eastAsia="en-ZA"/>
        </w:rPr>
        <w:tab/>
      </w:r>
      <w:r>
        <w:rPr>
          <w:lang w:val="en-ZA" w:eastAsia="en-ZA"/>
        </w:rPr>
        <w:t xml:space="preserve">Insurance provided by the </w:t>
      </w:r>
      <w:r>
        <w:rPr>
          <w:i/>
          <w:lang w:val="en-ZA" w:eastAsia="en-ZA"/>
        </w:rPr>
        <w:t>Employer</w:t>
      </w:r>
      <w:r>
        <w:rPr>
          <w:lang w:val="en-ZA" w:eastAsia="en-ZA"/>
        </w:rPr>
        <w:tab/>
      </w:r>
      <w:r>
        <w:rPr>
          <w:lang w:val="en-ZA" w:eastAsia="en-ZA"/>
        </w:rPr>
        <w:fldChar w:fldCharType="begin"/>
      </w:r>
      <w:r>
        <w:rPr>
          <w:lang w:val="en-ZA" w:eastAsia="en-ZA"/>
        </w:rPr>
        <w:instrText xml:space="preserve"> PAGEREF _Toc516836515 \h </w:instrText>
      </w:r>
      <w:r>
        <w:rPr>
          <w:lang w:val="en-ZA" w:eastAsia="en-ZA"/>
        </w:rPr>
        <w:fldChar w:fldCharType="separate"/>
      </w:r>
      <w:r>
        <w:rPr>
          <w:lang w:val="en-ZA" w:eastAsia="en-ZA"/>
        </w:rPr>
        <w:t>7</w:t>
      </w:r>
      <w:r>
        <w:rPr>
          <w:lang w:val="en-ZA" w:eastAsia="en-ZA"/>
        </w:rPr>
        <w:fldChar w:fldCharType="end"/>
      </w:r>
    </w:p>
    <w:p w14:paraId="4F708720" w14:textId="77777777" w:rsidR="00D65738" w:rsidRDefault="00D65738">
      <w:pPr>
        <w:pStyle w:val="TOC2"/>
        <w:tabs>
          <w:tab w:val="left" w:pos="880"/>
          <w:tab w:val="right" w:leader="dot" w:pos="9628"/>
        </w:tabs>
        <w:rPr>
          <w:rFonts w:ascii="Calibri" w:hAnsi="Calibri"/>
          <w:sz w:val="22"/>
          <w:szCs w:val="22"/>
          <w:lang w:val="en-ZA" w:eastAsia="en-ZA"/>
        </w:rPr>
      </w:pPr>
      <w:r>
        <w:rPr>
          <w:lang w:val="en-ZA" w:eastAsia="en-ZA"/>
        </w:rPr>
        <w:t>2.10</w:t>
      </w:r>
      <w:r>
        <w:rPr>
          <w:rFonts w:ascii="Calibri" w:hAnsi="Calibri"/>
          <w:sz w:val="22"/>
          <w:szCs w:val="22"/>
          <w:lang w:val="en-ZA" w:eastAsia="en-ZA"/>
        </w:rPr>
        <w:tab/>
      </w:r>
      <w:r>
        <w:rPr>
          <w:lang w:val="en-ZA" w:eastAsia="en-ZA"/>
        </w:rPr>
        <w:t>Training workshops and technology transfer</w:t>
      </w:r>
      <w:r>
        <w:rPr>
          <w:lang w:val="en-ZA" w:eastAsia="en-ZA"/>
        </w:rPr>
        <w:tab/>
      </w:r>
      <w:r>
        <w:rPr>
          <w:lang w:val="en-ZA" w:eastAsia="en-ZA"/>
        </w:rPr>
        <w:fldChar w:fldCharType="begin"/>
      </w:r>
      <w:r>
        <w:rPr>
          <w:lang w:val="en-ZA" w:eastAsia="en-ZA"/>
        </w:rPr>
        <w:instrText xml:space="preserve"> PAGEREF _Toc516836516 \h </w:instrText>
      </w:r>
      <w:r>
        <w:rPr>
          <w:lang w:val="en-ZA" w:eastAsia="en-ZA"/>
        </w:rPr>
        <w:fldChar w:fldCharType="separate"/>
      </w:r>
      <w:r>
        <w:rPr>
          <w:lang w:val="en-ZA" w:eastAsia="en-ZA"/>
        </w:rPr>
        <w:t>7</w:t>
      </w:r>
      <w:r>
        <w:rPr>
          <w:lang w:val="en-ZA" w:eastAsia="en-ZA"/>
        </w:rPr>
        <w:fldChar w:fldCharType="end"/>
      </w:r>
    </w:p>
    <w:p w14:paraId="2AFCBF74" w14:textId="77777777" w:rsidR="00D65738" w:rsidRDefault="00D65738">
      <w:pPr>
        <w:pStyle w:val="TOC2"/>
        <w:tabs>
          <w:tab w:val="left" w:pos="880"/>
          <w:tab w:val="right" w:leader="dot" w:pos="9628"/>
        </w:tabs>
        <w:rPr>
          <w:rFonts w:ascii="Calibri" w:hAnsi="Calibri"/>
          <w:sz w:val="22"/>
          <w:szCs w:val="22"/>
          <w:lang w:val="en-ZA" w:eastAsia="en-ZA"/>
        </w:rPr>
      </w:pPr>
      <w:r>
        <w:rPr>
          <w:lang w:val="en-ZA" w:eastAsia="en-ZA"/>
        </w:rPr>
        <w:t>2.11</w:t>
      </w:r>
      <w:r>
        <w:rPr>
          <w:rFonts w:ascii="Calibri" w:hAnsi="Calibri"/>
          <w:sz w:val="22"/>
          <w:szCs w:val="22"/>
          <w:lang w:val="en-ZA" w:eastAsia="en-ZA"/>
        </w:rPr>
        <w:tab/>
      </w:r>
      <w:r>
        <w:rPr>
          <w:lang w:val="en-ZA" w:eastAsia="en-ZA"/>
        </w:rPr>
        <w:t>Design and supply of Equipment</w:t>
      </w:r>
      <w:r>
        <w:rPr>
          <w:lang w:val="en-ZA" w:eastAsia="en-ZA"/>
        </w:rPr>
        <w:tab/>
      </w:r>
      <w:r>
        <w:rPr>
          <w:lang w:val="en-ZA" w:eastAsia="en-ZA"/>
        </w:rPr>
        <w:fldChar w:fldCharType="begin"/>
      </w:r>
      <w:r>
        <w:rPr>
          <w:lang w:val="en-ZA" w:eastAsia="en-ZA"/>
        </w:rPr>
        <w:instrText xml:space="preserve"> PAGEREF _Toc516836517 \h </w:instrText>
      </w:r>
      <w:r>
        <w:rPr>
          <w:lang w:val="en-ZA" w:eastAsia="en-ZA"/>
        </w:rPr>
        <w:fldChar w:fldCharType="separate"/>
      </w:r>
      <w:r>
        <w:rPr>
          <w:lang w:val="en-ZA" w:eastAsia="en-ZA"/>
        </w:rPr>
        <w:t>7</w:t>
      </w:r>
      <w:r>
        <w:rPr>
          <w:lang w:val="en-ZA" w:eastAsia="en-ZA"/>
        </w:rPr>
        <w:fldChar w:fldCharType="end"/>
      </w:r>
    </w:p>
    <w:p w14:paraId="3D497D0A" w14:textId="77777777" w:rsidR="00D65738" w:rsidRDefault="00D65738">
      <w:pPr>
        <w:pStyle w:val="TOC2"/>
        <w:tabs>
          <w:tab w:val="left" w:pos="880"/>
          <w:tab w:val="right" w:leader="dot" w:pos="9628"/>
        </w:tabs>
        <w:rPr>
          <w:rFonts w:ascii="Calibri" w:hAnsi="Calibri"/>
          <w:sz w:val="22"/>
          <w:szCs w:val="22"/>
          <w:lang w:val="en-ZA" w:eastAsia="en-ZA"/>
        </w:rPr>
      </w:pPr>
      <w:r>
        <w:rPr>
          <w:lang w:val="en-ZA" w:eastAsia="en-ZA"/>
        </w:rPr>
        <w:t>2.12</w:t>
      </w:r>
      <w:r>
        <w:rPr>
          <w:rFonts w:ascii="Calibri" w:hAnsi="Calibri"/>
          <w:sz w:val="22"/>
          <w:szCs w:val="22"/>
          <w:lang w:val="en-ZA" w:eastAsia="en-ZA"/>
        </w:rPr>
        <w:tab/>
      </w:r>
      <w:r>
        <w:rPr>
          <w:lang w:val="en-ZA" w:eastAsia="en-ZA"/>
        </w:rPr>
        <w:t xml:space="preserve">Things provided at the end of the </w:t>
      </w:r>
      <w:r>
        <w:rPr>
          <w:i/>
          <w:lang w:val="en-ZA" w:eastAsia="en-ZA"/>
        </w:rPr>
        <w:t>service period</w:t>
      </w:r>
      <w:r>
        <w:rPr>
          <w:lang w:val="en-ZA" w:eastAsia="en-ZA"/>
        </w:rPr>
        <w:t xml:space="preserve"> for the </w:t>
      </w:r>
      <w:r>
        <w:rPr>
          <w:i/>
          <w:lang w:val="en-ZA" w:eastAsia="en-ZA"/>
        </w:rPr>
        <w:t>Employer</w:t>
      </w:r>
      <w:r>
        <w:rPr>
          <w:lang w:val="en-ZA" w:eastAsia="en-ZA"/>
        </w:rPr>
        <w:t>’s use</w:t>
      </w:r>
      <w:r>
        <w:rPr>
          <w:lang w:val="en-ZA" w:eastAsia="en-ZA"/>
        </w:rPr>
        <w:tab/>
      </w:r>
      <w:r>
        <w:rPr>
          <w:lang w:val="en-ZA" w:eastAsia="en-ZA"/>
        </w:rPr>
        <w:fldChar w:fldCharType="begin"/>
      </w:r>
      <w:r>
        <w:rPr>
          <w:lang w:val="en-ZA" w:eastAsia="en-ZA"/>
        </w:rPr>
        <w:instrText xml:space="preserve"> PAGEREF _Toc516836518 \h </w:instrText>
      </w:r>
      <w:r>
        <w:rPr>
          <w:lang w:val="en-ZA" w:eastAsia="en-ZA"/>
        </w:rPr>
        <w:fldChar w:fldCharType="separate"/>
      </w:r>
      <w:r>
        <w:rPr>
          <w:lang w:val="en-ZA" w:eastAsia="en-ZA"/>
        </w:rPr>
        <w:t>7</w:t>
      </w:r>
      <w:r>
        <w:rPr>
          <w:lang w:val="en-ZA" w:eastAsia="en-ZA"/>
        </w:rPr>
        <w:fldChar w:fldCharType="end"/>
      </w:r>
    </w:p>
    <w:p w14:paraId="474EAF71" w14:textId="77777777" w:rsidR="00D65738" w:rsidRDefault="00D65738">
      <w:pPr>
        <w:pStyle w:val="TOC3"/>
        <w:rPr>
          <w:rFonts w:ascii="Calibri" w:hAnsi="Calibri"/>
          <w:sz w:val="22"/>
          <w:szCs w:val="22"/>
          <w:lang w:val="en-ZA" w:eastAsia="en-ZA"/>
        </w:rPr>
      </w:pPr>
      <w:r>
        <w:rPr>
          <w:lang w:val="en-ZA" w:eastAsia="en-ZA"/>
        </w:rPr>
        <w:t>2.12.1</w:t>
      </w:r>
      <w:r>
        <w:rPr>
          <w:rFonts w:ascii="Calibri" w:hAnsi="Calibri"/>
          <w:sz w:val="22"/>
          <w:szCs w:val="22"/>
          <w:lang w:val="en-ZA" w:eastAsia="en-ZA"/>
        </w:rPr>
        <w:tab/>
      </w:r>
      <w:r>
        <w:rPr>
          <w:lang w:val="en-ZA" w:eastAsia="en-ZA"/>
        </w:rPr>
        <w:t>Equipment</w:t>
      </w:r>
      <w:r>
        <w:rPr>
          <w:lang w:val="en-ZA" w:eastAsia="en-ZA"/>
        </w:rPr>
        <w:tab/>
      </w:r>
      <w:r>
        <w:rPr>
          <w:lang w:val="en-ZA" w:eastAsia="en-ZA"/>
        </w:rPr>
        <w:fldChar w:fldCharType="begin"/>
      </w:r>
      <w:r>
        <w:rPr>
          <w:lang w:val="en-ZA" w:eastAsia="en-ZA"/>
        </w:rPr>
        <w:instrText xml:space="preserve"> PAGEREF _Toc516836519 \h </w:instrText>
      </w:r>
      <w:r>
        <w:rPr>
          <w:lang w:val="en-ZA" w:eastAsia="en-ZA"/>
        </w:rPr>
        <w:fldChar w:fldCharType="separate"/>
      </w:r>
      <w:r>
        <w:rPr>
          <w:lang w:val="en-ZA" w:eastAsia="en-ZA"/>
        </w:rPr>
        <w:t>7</w:t>
      </w:r>
      <w:r>
        <w:rPr>
          <w:lang w:val="en-ZA" w:eastAsia="en-ZA"/>
        </w:rPr>
        <w:fldChar w:fldCharType="end"/>
      </w:r>
    </w:p>
    <w:p w14:paraId="30AD4E7B" w14:textId="77777777" w:rsidR="00D65738" w:rsidRDefault="00D65738">
      <w:pPr>
        <w:pStyle w:val="TOC3"/>
        <w:rPr>
          <w:rFonts w:ascii="Calibri" w:hAnsi="Calibri"/>
          <w:sz w:val="22"/>
          <w:szCs w:val="22"/>
          <w:lang w:val="en-ZA" w:eastAsia="en-ZA"/>
        </w:rPr>
      </w:pPr>
      <w:r>
        <w:rPr>
          <w:lang w:val="en-ZA" w:eastAsia="en-ZA"/>
        </w:rPr>
        <w:t>2.12.2</w:t>
      </w:r>
      <w:r>
        <w:rPr>
          <w:rFonts w:ascii="Calibri" w:hAnsi="Calibri"/>
          <w:sz w:val="22"/>
          <w:szCs w:val="22"/>
          <w:lang w:val="en-ZA" w:eastAsia="en-ZA"/>
        </w:rPr>
        <w:tab/>
      </w:r>
      <w:r>
        <w:rPr>
          <w:lang w:val="en-ZA" w:eastAsia="en-ZA"/>
        </w:rPr>
        <w:t>Information and other things</w:t>
      </w:r>
      <w:r>
        <w:rPr>
          <w:lang w:val="en-ZA" w:eastAsia="en-ZA"/>
        </w:rPr>
        <w:tab/>
      </w:r>
      <w:r>
        <w:rPr>
          <w:lang w:val="en-ZA" w:eastAsia="en-ZA"/>
        </w:rPr>
        <w:fldChar w:fldCharType="begin"/>
      </w:r>
      <w:r>
        <w:rPr>
          <w:lang w:val="en-ZA" w:eastAsia="en-ZA"/>
        </w:rPr>
        <w:instrText xml:space="preserve"> PAGEREF _Toc516836520 \h </w:instrText>
      </w:r>
      <w:r>
        <w:rPr>
          <w:lang w:val="en-ZA" w:eastAsia="en-ZA"/>
        </w:rPr>
        <w:fldChar w:fldCharType="separate"/>
      </w:r>
      <w:r>
        <w:rPr>
          <w:lang w:val="en-ZA" w:eastAsia="en-ZA"/>
        </w:rPr>
        <w:t>7</w:t>
      </w:r>
      <w:r>
        <w:rPr>
          <w:lang w:val="en-ZA" w:eastAsia="en-ZA"/>
        </w:rPr>
        <w:fldChar w:fldCharType="end"/>
      </w:r>
    </w:p>
    <w:p w14:paraId="03A882A7" w14:textId="77777777" w:rsidR="00D65738" w:rsidRDefault="00D65738">
      <w:pPr>
        <w:pStyle w:val="TOC2"/>
        <w:tabs>
          <w:tab w:val="left" w:pos="880"/>
          <w:tab w:val="right" w:leader="dot" w:pos="9628"/>
        </w:tabs>
        <w:rPr>
          <w:rFonts w:ascii="Calibri" w:hAnsi="Calibri"/>
          <w:sz w:val="22"/>
          <w:szCs w:val="22"/>
          <w:lang w:val="en-ZA" w:eastAsia="en-ZA"/>
        </w:rPr>
      </w:pPr>
      <w:r>
        <w:rPr>
          <w:lang w:val="en-ZA" w:eastAsia="en-ZA"/>
        </w:rPr>
        <w:t>2.13</w:t>
      </w:r>
      <w:r>
        <w:rPr>
          <w:rFonts w:ascii="Calibri" w:hAnsi="Calibri"/>
          <w:sz w:val="22"/>
          <w:szCs w:val="22"/>
          <w:lang w:val="en-ZA" w:eastAsia="en-ZA"/>
        </w:rPr>
        <w:tab/>
      </w:r>
      <w:r>
        <w:rPr>
          <w:lang w:val="en-ZA" w:eastAsia="en-ZA"/>
        </w:rPr>
        <w:t>Management of work done by Task Order</w:t>
      </w:r>
      <w:r>
        <w:rPr>
          <w:lang w:val="en-ZA" w:eastAsia="en-ZA"/>
        </w:rPr>
        <w:tab/>
      </w:r>
      <w:r>
        <w:rPr>
          <w:lang w:val="en-ZA" w:eastAsia="en-ZA"/>
        </w:rPr>
        <w:fldChar w:fldCharType="begin"/>
      </w:r>
      <w:r>
        <w:rPr>
          <w:lang w:val="en-ZA" w:eastAsia="en-ZA"/>
        </w:rPr>
        <w:instrText xml:space="preserve"> PAGEREF _Toc516836521 \h </w:instrText>
      </w:r>
      <w:r>
        <w:rPr>
          <w:lang w:val="en-ZA" w:eastAsia="en-ZA"/>
        </w:rPr>
        <w:fldChar w:fldCharType="separate"/>
      </w:r>
      <w:r>
        <w:rPr>
          <w:lang w:val="en-ZA" w:eastAsia="en-ZA"/>
        </w:rPr>
        <w:t>8</w:t>
      </w:r>
      <w:r>
        <w:rPr>
          <w:lang w:val="en-ZA" w:eastAsia="en-ZA"/>
        </w:rPr>
        <w:fldChar w:fldCharType="end"/>
      </w:r>
    </w:p>
    <w:p w14:paraId="72A8FC75" w14:textId="77777777" w:rsidR="00D65738" w:rsidRDefault="00D65738">
      <w:pPr>
        <w:pStyle w:val="TOC1"/>
        <w:rPr>
          <w:rFonts w:ascii="Calibri" w:hAnsi="Calibri"/>
          <w:b/>
          <w:sz w:val="22"/>
          <w:szCs w:val="22"/>
          <w:lang w:val="en-ZA" w:eastAsia="en-ZA"/>
        </w:rPr>
      </w:pPr>
      <w:r>
        <w:t>3</w:t>
      </w:r>
      <w:r>
        <w:rPr>
          <w:rFonts w:ascii="Calibri" w:hAnsi="Calibri"/>
          <w:b/>
          <w:sz w:val="22"/>
          <w:szCs w:val="22"/>
          <w:lang w:val="en-ZA" w:eastAsia="en-ZA"/>
        </w:rPr>
        <w:tab/>
      </w:r>
      <w:r>
        <w:t>Health and safety, the environment and quality assurance</w:t>
      </w:r>
      <w:r>
        <w:tab/>
      </w:r>
      <w:r>
        <w:fldChar w:fldCharType="begin"/>
      </w:r>
      <w:r>
        <w:instrText xml:space="preserve"> PAGEREF _Toc516836522 \h </w:instrText>
      </w:r>
      <w:r>
        <w:fldChar w:fldCharType="separate"/>
      </w:r>
      <w:r>
        <w:t>9</w:t>
      </w:r>
      <w:r>
        <w:fldChar w:fldCharType="end"/>
      </w:r>
    </w:p>
    <w:p w14:paraId="57EA12C2" w14:textId="77777777" w:rsidR="00D65738" w:rsidRDefault="00D65738">
      <w:pPr>
        <w:pStyle w:val="TOC2"/>
        <w:tabs>
          <w:tab w:val="left" w:pos="880"/>
          <w:tab w:val="right" w:leader="dot" w:pos="9628"/>
        </w:tabs>
        <w:rPr>
          <w:rFonts w:ascii="Calibri" w:hAnsi="Calibri"/>
          <w:sz w:val="22"/>
          <w:szCs w:val="22"/>
          <w:lang w:val="en-ZA" w:eastAsia="en-ZA"/>
        </w:rPr>
      </w:pPr>
      <w:r>
        <w:rPr>
          <w:lang w:val="en-ZA" w:eastAsia="en-ZA"/>
        </w:rPr>
        <w:t>3.1</w:t>
      </w:r>
      <w:r>
        <w:rPr>
          <w:rFonts w:ascii="Calibri" w:hAnsi="Calibri"/>
          <w:sz w:val="22"/>
          <w:szCs w:val="22"/>
          <w:lang w:val="en-ZA" w:eastAsia="en-ZA"/>
        </w:rPr>
        <w:tab/>
      </w:r>
      <w:r>
        <w:rPr>
          <w:lang w:val="en-ZA" w:eastAsia="en-ZA"/>
        </w:rPr>
        <w:t>Health and safety risk management</w:t>
      </w:r>
      <w:r>
        <w:rPr>
          <w:lang w:val="en-ZA" w:eastAsia="en-ZA"/>
        </w:rPr>
        <w:tab/>
      </w:r>
      <w:r>
        <w:rPr>
          <w:lang w:val="en-ZA" w:eastAsia="en-ZA"/>
        </w:rPr>
        <w:fldChar w:fldCharType="begin"/>
      </w:r>
      <w:r>
        <w:rPr>
          <w:lang w:val="en-ZA" w:eastAsia="en-ZA"/>
        </w:rPr>
        <w:instrText xml:space="preserve"> PAGEREF _Toc516836523 \h </w:instrText>
      </w:r>
      <w:r>
        <w:rPr>
          <w:lang w:val="en-ZA" w:eastAsia="en-ZA"/>
        </w:rPr>
        <w:fldChar w:fldCharType="separate"/>
      </w:r>
      <w:r>
        <w:rPr>
          <w:lang w:val="en-ZA" w:eastAsia="en-ZA"/>
        </w:rPr>
        <w:t>9</w:t>
      </w:r>
      <w:r>
        <w:rPr>
          <w:lang w:val="en-ZA" w:eastAsia="en-ZA"/>
        </w:rPr>
        <w:fldChar w:fldCharType="end"/>
      </w:r>
    </w:p>
    <w:p w14:paraId="49DE78DD" w14:textId="77777777" w:rsidR="00D65738" w:rsidRDefault="00D65738">
      <w:pPr>
        <w:pStyle w:val="TOC2"/>
        <w:tabs>
          <w:tab w:val="left" w:pos="880"/>
          <w:tab w:val="right" w:leader="dot" w:pos="9628"/>
        </w:tabs>
        <w:rPr>
          <w:rFonts w:ascii="Calibri" w:hAnsi="Calibri"/>
          <w:sz w:val="22"/>
          <w:szCs w:val="22"/>
          <w:lang w:val="en-ZA" w:eastAsia="en-ZA"/>
        </w:rPr>
      </w:pPr>
      <w:r>
        <w:rPr>
          <w:lang w:val="en-ZA" w:eastAsia="en-ZA"/>
        </w:rPr>
        <w:t>3.2</w:t>
      </w:r>
      <w:r>
        <w:rPr>
          <w:rFonts w:ascii="Calibri" w:hAnsi="Calibri"/>
          <w:sz w:val="22"/>
          <w:szCs w:val="22"/>
          <w:lang w:val="en-ZA" w:eastAsia="en-ZA"/>
        </w:rPr>
        <w:tab/>
      </w:r>
      <w:r>
        <w:rPr>
          <w:lang w:val="en-ZA" w:eastAsia="en-ZA"/>
        </w:rPr>
        <w:t>Environmental constraints and management</w:t>
      </w:r>
      <w:r>
        <w:rPr>
          <w:lang w:val="en-ZA" w:eastAsia="en-ZA"/>
        </w:rPr>
        <w:tab/>
      </w:r>
      <w:r>
        <w:rPr>
          <w:lang w:val="en-ZA" w:eastAsia="en-ZA"/>
        </w:rPr>
        <w:fldChar w:fldCharType="begin"/>
      </w:r>
      <w:r>
        <w:rPr>
          <w:lang w:val="en-ZA" w:eastAsia="en-ZA"/>
        </w:rPr>
        <w:instrText xml:space="preserve"> PAGEREF _Toc516836524 \h </w:instrText>
      </w:r>
      <w:r>
        <w:rPr>
          <w:lang w:val="en-ZA" w:eastAsia="en-ZA"/>
        </w:rPr>
        <w:fldChar w:fldCharType="separate"/>
      </w:r>
      <w:r>
        <w:rPr>
          <w:lang w:val="en-ZA" w:eastAsia="en-ZA"/>
        </w:rPr>
        <w:t>9</w:t>
      </w:r>
      <w:r>
        <w:rPr>
          <w:lang w:val="en-ZA" w:eastAsia="en-ZA"/>
        </w:rPr>
        <w:fldChar w:fldCharType="end"/>
      </w:r>
    </w:p>
    <w:p w14:paraId="76CF8EB3" w14:textId="77777777" w:rsidR="00D65738" w:rsidRDefault="00D65738">
      <w:pPr>
        <w:pStyle w:val="TOC2"/>
        <w:tabs>
          <w:tab w:val="left" w:pos="880"/>
          <w:tab w:val="right" w:leader="dot" w:pos="9628"/>
        </w:tabs>
        <w:rPr>
          <w:rFonts w:ascii="Calibri" w:hAnsi="Calibri"/>
          <w:sz w:val="22"/>
          <w:szCs w:val="22"/>
          <w:lang w:val="en-ZA" w:eastAsia="en-ZA"/>
        </w:rPr>
      </w:pPr>
      <w:r>
        <w:rPr>
          <w:lang w:val="en-ZA" w:eastAsia="en-ZA"/>
        </w:rPr>
        <w:t>3.3</w:t>
      </w:r>
      <w:r>
        <w:rPr>
          <w:rFonts w:ascii="Calibri" w:hAnsi="Calibri"/>
          <w:sz w:val="22"/>
          <w:szCs w:val="22"/>
          <w:lang w:val="en-ZA" w:eastAsia="en-ZA"/>
        </w:rPr>
        <w:tab/>
      </w:r>
      <w:r>
        <w:rPr>
          <w:lang w:val="en-ZA" w:eastAsia="en-ZA"/>
        </w:rPr>
        <w:t>Quality assurance requirements</w:t>
      </w:r>
      <w:r>
        <w:rPr>
          <w:lang w:val="en-ZA" w:eastAsia="en-ZA"/>
        </w:rPr>
        <w:tab/>
      </w:r>
      <w:r>
        <w:rPr>
          <w:lang w:val="en-ZA" w:eastAsia="en-ZA"/>
        </w:rPr>
        <w:fldChar w:fldCharType="begin"/>
      </w:r>
      <w:r>
        <w:rPr>
          <w:lang w:val="en-ZA" w:eastAsia="en-ZA"/>
        </w:rPr>
        <w:instrText xml:space="preserve"> PAGEREF _Toc516836525 \h </w:instrText>
      </w:r>
      <w:r>
        <w:rPr>
          <w:lang w:val="en-ZA" w:eastAsia="en-ZA"/>
        </w:rPr>
        <w:fldChar w:fldCharType="separate"/>
      </w:r>
      <w:r>
        <w:rPr>
          <w:lang w:val="en-ZA" w:eastAsia="en-ZA"/>
        </w:rPr>
        <w:t>9</w:t>
      </w:r>
      <w:r>
        <w:rPr>
          <w:lang w:val="en-ZA" w:eastAsia="en-ZA"/>
        </w:rPr>
        <w:fldChar w:fldCharType="end"/>
      </w:r>
    </w:p>
    <w:p w14:paraId="13A24FC2" w14:textId="77777777" w:rsidR="00D65738" w:rsidRDefault="00D65738">
      <w:pPr>
        <w:pStyle w:val="TOC1"/>
        <w:rPr>
          <w:rFonts w:ascii="Calibri" w:hAnsi="Calibri"/>
          <w:b/>
          <w:sz w:val="22"/>
          <w:szCs w:val="22"/>
          <w:lang w:val="en-ZA" w:eastAsia="en-ZA"/>
        </w:rPr>
      </w:pPr>
      <w:r>
        <w:t>4</w:t>
      </w:r>
      <w:r>
        <w:rPr>
          <w:rFonts w:ascii="Calibri" w:hAnsi="Calibri"/>
          <w:b/>
          <w:sz w:val="22"/>
          <w:szCs w:val="22"/>
          <w:lang w:val="en-ZA" w:eastAsia="en-ZA"/>
        </w:rPr>
        <w:tab/>
      </w:r>
      <w:r>
        <w:t>Procurement</w:t>
      </w:r>
      <w:r>
        <w:tab/>
      </w:r>
      <w:r>
        <w:fldChar w:fldCharType="begin"/>
      </w:r>
      <w:r>
        <w:instrText xml:space="preserve"> PAGEREF _Toc516836526 \h </w:instrText>
      </w:r>
      <w:r>
        <w:fldChar w:fldCharType="separate"/>
      </w:r>
      <w:r>
        <w:t>10</w:t>
      </w:r>
      <w:r>
        <w:fldChar w:fldCharType="end"/>
      </w:r>
    </w:p>
    <w:p w14:paraId="54DA7A26" w14:textId="77777777" w:rsidR="00D65738" w:rsidRDefault="00D65738">
      <w:pPr>
        <w:pStyle w:val="TOC2"/>
        <w:tabs>
          <w:tab w:val="left" w:pos="880"/>
          <w:tab w:val="right" w:leader="dot" w:pos="9628"/>
        </w:tabs>
        <w:rPr>
          <w:rFonts w:ascii="Calibri" w:hAnsi="Calibri"/>
          <w:sz w:val="22"/>
          <w:szCs w:val="22"/>
          <w:lang w:val="en-ZA" w:eastAsia="en-ZA"/>
        </w:rPr>
      </w:pPr>
      <w:r>
        <w:rPr>
          <w:lang w:val="en-ZA" w:eastAsia="en-ZA"/>
        </w:rPr>
        <w:t>4.1</w:t>
      </w:r>
      <w:r>
        <w:rPr>
          <w:rFonts w:ascii="Calibri" w:hAnsi="Calibri"/>
          <w:sz w:val="22"/>
          <w:szCs w:val="22"/>
          <w:lang w:val="en-ZA" w:eastAsia="en-ZA"/>
        </w:rPr>
        <w:tab/>
      </w:r>
      <w:r>
        <w:rPr>
          <w:lang w:val="en-ZA" w:eastAsia="en-ZA"/>
        </w:rPr>
        <w:t>People</w:t>
      </w:r>
      <w:r>
        <w:rPr>
          <w:lang w:val="en-ZA" w:eastAsia="en-ZA"/>
        </w:rPr>
        <w:tab/>
      </w:r>
      <w:r>
        <w:rPr>
          <w:lang w:val="en-ZA" w:eastAsia="en-ZA"/>
        </w:rPr>
        <w:fldChar w:fldCharType="begin"/>
      </w:r>
      <w:r>
        <w:rPr>
          <w:lang w:val="en-ZA" w:eastAsia="en-ZA"/>
        </w:rPr>
        <w:instrText xml:space="preserve"> PAGEREF _Toc516836527 \h </w:instrText>
      </w:r>
      <w:r>
        <w:rPr>
          <w:lang w:val="en-ZA" w:eastAsia="en-ZA"/>
        </w:rPr>
        <w:fldChar w:fldCharType="separate"/>
      </w:r>
      <w:r>
        <w:rPr>
          <w:lang w:val="en-ZA" w:eastAsia="en-ZA"/>
        </w:rPr>
        <w:t>10</w:t>
      </w:r>
      <w:r>
        <w:rPr>
          <w:lang w:val="en-ZA" w:eastAsia="en-ZA"/>
        </w:rPr>
        <w:fldChar w:fldCharType="end"/>
      </w:r>
    </w:p>
    <w:p w14:paraId="5C8CF83E" w14:textId="77777777" w:rsidR="00D65738" w:rsidRDefault="00D65738">
      <w:pPr>
        <w:pStyle w:val="TOC3"/>
        <w:rPr>
          <w:rFonts w:ascii="Calibri" w:hAnsi="Calibri"/>
          <w:sz w:val="22"/>
          <w:szCs w:val="22"/>
          <w:lang w:val="en-ZA" w:eastAsia="en-ZA"/>
        </w:rPr>
      </w:pPr>
      <w:r>
        <w:rPr>
          <w:lang w:val="en-ZA" w:eastAsia="en-ZA"/>
        </w:rPr>
        <w:t>4.1.1</w:t>
      </w:r>
      <w:r>
        <w:rPr>
          <w:rFonts w:ascii="Calibri" w:hAnsi="Calibri"/>
          <w:sz w:val="22"/>
          <w:szCs w:val="22"/>
          <w:lang w:val="en-ZA" w:eastAsia="en-ZA"/>
        </w:rPr>
        <w:tab/>
      </w:r>
      <w:r>
        <w:rPr>
          <w:lang w:val="en-ZA" w:eastAsia="en-ZA"/>
        </w:rPr>
        <w:t>Minimum requirements of people employed</w:t>
      </w:r>
      <w:r>
        <w:rPr>
          <w:lang w:val="en-ZA" w:eastAsia="en-ZA"/>
        </w:rPr>
        <w:tab/>
      </w:r>
      <w:r>
        <w:rPr>
          <w:lang w:val="en-ZA" w:eastAsia="en-ZA"/>
        </w:rPr>
        <w:fldChar w:fldCharType="begin"/>
      </w:r>
      <w:r>
        <w:rPr>
          <w:lang w:val="en-ZA" w:eastAsia="en-ZA"/>
        </w:rPr>
        <w:instrText xml:space="preserve"> PAGEREF _Toc516836528 \h </w:instrText>
      </w:r>
      <w:r>
        <w:rPr>
          <w:lang w:val="en-ZA" w:eastAsia="en-ZA"/>
        </w:rPr>
        <w:fldChar w:fldCharType="separate"/>
      </w:r>
      <w:r>
        <w:rPr>
          <w:lang w:val="en-ZA" w:eastAsia="en-ZA"/>
        </w:rPr>
        <w:t>10</w:t>
      </w:r>
      <w:r>
        <w:rPr>
          <w:lang w:val="en-ZA" w:eastAsia="en-ZA"/>
        </w:rPr>
        <w:fldChar w:fldCharType="end"/>
      </w:r>
    </w:p>
    <w:p w14:paraId="271C46B4" w14:textId="77777777" w:rsidR="00D65738" w:rsidRDefault="00D65738">
      <w:pPr>
        <w:pStyle w:val="TOC3"/>
        <w:rPr>
          <w:rFonts w:ascii="Calibri" w:hAnsi="Calibri"/>
          <w:sz w:val="22"/>
          <w:szCs w:val="22"/>
          <w:lang w:val="en-ZA" w:eastAsia="en-ZA"/>
        </w:rPr>
      </w:pPr>
      <w:r>
        <w:rPr>
          <w:lang w:val="en-ZA" w:eastAsia="en-ZA"/>
        </w:rPr>
        <w:t>4.1.2</w:t>
      </w:r>
      <w:r>
        <w:rPr>
          <w:rFonts w:ascii="Calibri" w:hAnsi="Calibri"/>
          <w:sz w:val="22"/>
          <w:szCs w:val="22"/>
          <w:lang w:val="en-ZA" w:eastAsia="en-ZA"/>
        </w:rPr>
        <w:tab/>
      </w:r>
      <w:r>
        <w:rPr>
          <w:lang w:val="en-ZA" w:eastAsia="en-ZA"/>
        </w:rPr>
        <w:t>BBBEE and preferencing scheme</w:t>
      </w:r>
      <w:r>
        <w:rPr>
          <w:lang w:val="en-ZA" w:eastAsia="en-ZA"/>
        </w:rPr>
        <w:tab/>
      </w:r>
      <w:r>
        <w:rPr>
          <w:lang w:val="en-ZA" w:eastAsia="en-ZA"/>
        </w:rPr>
        <w:fldChar w:fldCharType="begin"/>
      </w:r>
      <w:r>
        <w:rPr>
          <w:lang w:val="en-ZA" w:eastAsia="en-ZA"/>
        </w:rPr>
        <w:instrText xml:space="preserve"> PAGEREF _Toc516836529 \h </w:instrText>
      </w:r>
      <w:r>
        <w:rPr>
          <w:lang w:val="en-ZA" w:eastAsia="en-ZA"/>
        </w:rPr>
        <w:fldChar w:fldCharType="separate"/>
      </w:r>
      <w:r>
        <w:rPr>
          <w:lang w:val="en-ZA" w:eastAsia="en-ZA"/>
        </w:rPr>
        <w:t>10</w:t>
      </w:r>
      <w:r>
        <w:rPr>
          <w:lang w:val="en-ZA" w:eastAsia="en-ZA"/>
        </w:rPr>
        <w:fldChar w:fldCharType="end"/>
      </w:r>
    </w:p>
    <w:p w14:paraId="02D13B9D" w14:textId="77777777" w:rsidR="00D65738" w:rsidRDefault="00D65738">
      <w:pPr>
        <w:pStyle w:val="TOC3"/>
        <w:rPr>
          <w:rFonts w:ascii="Calibri" w:hAnsi="Calibri"/>
          <w:sz w:val="22"/>
          <w:szCs w:val="22"/>
          <w:lang w:val="en-ZA" w:eastAsia="en-ZA"/>
        </w:rPr>
      </w:pPr>
      <w:r>
        <w:rPr>
          <w:lang w:val="en-ZA" w:eastAsia="en-ZA"/>
        </w:rPr>
        <w:t>4.1.3</w:t>
      </w:r>
      <w:r>
        <w:rPr>
          <w:rFonts w:ascii="Calibri" w:hAnsi="Calibri"/>
          <w:sz w:val="22"/>
          <w:szCs w:val="22"/>
          <w:lang w:val="en-ZA" w:eastAsia="en-ZA"/>
        </w:rPr>
        <w:tab/>
      </w:r>
      <w:r>
        <w:rPr>
          <w:lang w:val="en-ZA" w:eastAsia="en-ZA"/>
        </w:rPr>
        <w:t>Accelerated Shared Growth Initiative – South Africa (ASGI-SA)</w:t>
      </w:r>
      <w:r>
        <w:rPr>
          <w:lang w:val="en-ZA" w:eastAsia="en-ZA"/>
        </w:rPr>
        <w:tab/>
      </w:r>
      <w:r>
        <w:rPr>
          <w:lang w:val="en-ZA" w:eastAsia="en-ZA"/>
        </w:rPr>
        <w:fldChar w:fldCharType="begin"/>
      </w:r>
      <w:r>
        <w:rPr>
          <w:lang w:val="en-ZA" w:eastAsia="en-ZA"/>
        </w:rPr>
        <w:instrText xml:space="preserve"> PAGEREF _Toc516836530 \h </w:instrText>
      </w:r>
      <w:r>
        <w:rPr>
          <w:lang w:val="en-ZA" w:eastAsia="en-ZA"/>
        </w:rPr>
        <w:fldChar w:fldCharType="separate"/>
      </w:r>
      <w:r>
        <w:rPr>
          <w:lang w:val="en-ZA" w:eastAsia="en-ZA"/>
        </w:rPr>
        <w:t>10</w:t>
      </w:r>
      <w:r>
        <w:rPr>
          <w:lang w:val="en-ZA" w:eastAsia="en-ZA"/>
        </w:rPr>
        <w:fldChar w:fldCharType="end"/>
      </w:r>
    </w:p>
    <w:p w14:paraId="2FE8AFCE" w14:textId="77777777" w:rsidR="00D65738" w:rsidRDefault="00D65738">
      <w:pPr>
        <w:pStyle w:val="TOC2"/>
        <w:tabs>
          <w:tab w:val="left" w:pos="880"/>
          <w:tab w:val="right" w:leader="dot" w:pos="9628"/>
        </w:tabs>
        <w:rPr>
          <w:rFonts w:ascii="Calibri" w:hAnsi="Calibri"/>
          <w:sz w:val="22"/>
          <w:szCs w:val="22"/>
          <w:lang w:val="en-ZA" w:eastAsia="en-ZA"/>
        </w:rPr>
      </w:pPr>
      <w:r>
        <w:rPr>
          <w:lang w:val="en-ZA" w:eastAsia="en-ZA"/>
        </w:rPr>
        <w:t>4.2</w:t>
      </w:r>
      <w:r>
        <w:rPr>
          <w:rFonts w:ascii="Calibri" w:hAnsi="Calibri"/>
          <w:sz w:val="22"/>
          <w:szCs w:val="22"/>
          <w:lang w:val="en-ZA" w:eastAsia="en-ZA"/>
        </w:rPr>
        <w:tab/>
      </w:r>
      <w:r>
        <w:rPr>
          <w:lang w:val="en-ZA" w:eastAsia="en-ZA"/>
        </w:rPr>
        <w:t>Subcontracting</w:t>
      </w:r>
      <w:r>
        <w:rPr>
          <w:lang w:val="en-ZA" w:eastAsia="en-ZA"/>
        </w:rPr>
        <w:tab/>
      </w:r>
      <w:r>
        <w:rPr>
          <w:lang w:val="en-ZA" w:eastAsia="en-ZA"/>
        </w:rPr>
        <w:fldChar w:fldCharType="begin"/>
      </w:r>
      <w:r>
        <w:rPr>
          <w:lang w:val="en-ZA" w:eastAsia="en-ZA"/>
        </w:rPr>
        <w:instrText xml:space="preserve"> PAGEREF _Toc516836531 \h </w:instrText>
      </w:r>
      <w:r>
        <w:rPr>
          <w:lang w:val="en-ZA" w:eastAsia="en-ZA"/>
        </w:rPr>
        <w:fldChar w:fldCharType="separate"/>
      </w:r>
      <w:r>
        <w:rPr>
          <w:lang w:val="en-ZA" w:eastAsia="en-ZA"/>
        </w:rPr>
        <w:t>10</w:t>
      </w:r>
      <w:r>
        <w:rPr>
          <w:lang w:val="en-ZA" w:eastAsia="en-ZA"/>
        </w:rPr>
        <w:fldChar w:fldCharType="end"/>
      </w:r>
    </w:p>
    <w:p w14:paraId="0CAD4D67" w14:textId="77777777" w:rsidR="00D65738" w:rsidRDefault="00D65738">
      <w:pPr>
        <w:pStyle w:val="TOC3"/>
        <w:rPr>
          <w:rFonts w:ascii="Calibri" w:hAnsi="Calibri"/>
          <w:sz w:val="22"/>
          <w:szCs w:val="22"/>
          <w:lang w:val="en-ZA" w:eastAsia="en-ZA"/>
        </w:rPr>
      </w:pPr>
      <w:r>
        <w:rPr>
          <w:lang w:val="en-ZA" w:eastAsia="en-ZA"/>
        </w:rPr>
        <w:t>4.2.1</w:t>
      </w:r>
      <w:r>
        <w:rPr>
          <w:rFonts w:ascii="Calibri" w:hAnsi="Calibri"/>
          <w:sz w:val="22"/>
          <w:szCs w:val="22"/>
          <w:lang w:val="en-ZA" w:eastAsia="en-ZA"/>
        </w:rPr>
        <w:tab/>
      </w:r>
      <w:r>
        <w:rPr>
          <w:lang w:val="en-ZA" w:eastAsia="en-ZA"/>
        </w:rPr>
        <w:t>Preferred subcontractors</w:t>
      </w:r>
      <w:r>
        <w:rPr>
          <w:lang w:val="en-ZA" w:eastAsia="en-ZA"/>
        </w:rPr>
        <w:tab/>
      </w:r>
      <w:r>
        <w:rPr>
          <w:lang w:val="en-ZA" w:eastAsia="en-ZA"/>
        </w:rPr>
        <w:fldChar w:fldCharType="begin"/>
      </w:r>
      <w:r>
        <w:rPr>
          <w:lang w:val="en-ZA" w:eastAsia="en-ZA"/>
        </w:rPr>
        <w:instrText xml:space="preserve"> PAGEREF _Toc516836532 \h </w:instrText>
      </w:r>
      <w:r>
        <w:rPr>
          <w:lang w:val="en-ZA" w:eastAsia="en-ZA"/>
        </w:rPr>
        <w:fldChar w:fldCharType="separate"/>
      </w:r>
      <w:r>
        <w:rPr>
          <w:lang w:val="en-ZA" w:eastAsia="en-ZA"/>
        </w:rPr>
        <w:t>10</w:t>
      </w:r>
      <w:r>
        <w:rPr>
          <w:lang w:val="en-ZA" w:eastAsia="en-ZA"/>
        </w:rPr>
        <w:fldChar w:fldCharType="end"/>
      </w:r>
    </w:p>
    <w:p w14:paraId="6F7F318C" w14:textId="77777777" w:rsidR="00D65738" w:rsidRDefault="00D65738">
      <w:pPr>
        <w:pStyle w:val="TOC3"/>
        <w:rPr>
          <w:rFonts w:ascii="Calibri" w:hAnsi="Calibri"/>
          <w:sz w:val="22"/>
          <w:szCs w:val="22"/>
          <w:lang w:val="en-ZA" w:eastAsia="en-ZA"/>
        </w:rPr>
      </w:pPr>
      <w:r>
        <w:rPr>
          <w:lang w:val="en-ZA" w:eastAsia="en-ZA"/>
        </w:rPr>
        <w:t>4.2.2</w:t>
      </w:r>
      <w:r>
        <w:rPr>
          <w:rFonts w:ascii="Calibri" w:hAnsi="Calibri"/>
          <w:sz w:val="22"/>
          <w:szCs w:val="22"/>
          <w:lang w:val="en-ZA" w:eastAsia="en-ZA"/>
        </w:rPr>
        <w:tab/>
      </w:r>
      <w:r>
        <w:rPr>
          <w:lang w:val="en-ZA" w:eastAsia="en-ZA"/>
        </w:rPr>
        <w:t>Subcontract documentation, and assessment of subcontract tenders</w:t>
      </w:r>
      <w:r>
        <w:rPr>
          <w:lang w:val="en-ZA" w:eastAsia="en-ZA"/>
        </w:rPr>
        <w:tab/>
      </w:r>
      <w:r>
        <w:rPr>
          <w:lang w:val="en-ZA" w:eastAsia="en-ZA"/>
        </w:rPr>
        <w:fldChar w:fldCharType="begin"/>
      </w:r>
      <w:r>
        <w:rPr>
          <w:lang w:val="en-ZA" w:eastAsia="en-ZA"/>
        </w:rPr>
        <w:instrText xml:space="preserve"> PAGEREF _Toc516836533 \h </w:instrText>
      </w:r>
      <w:r>
        <w:rPr>
          <w:lang w:val="en-ZA" w:eastAsia="en-ZA"/>
        </w:rPr>
        <w:fldChar w:fldCharType="separate"/>
      </w:r>
      <w:r>
        <w:rPr>
          <w:lang w:val="en-ZA" w:eastAsia="en-ZA"/>
        </w:rPr>
        <w:t>10</w:t>
      </w:r>
      <w:r>
        <w:rPr>
          <w:lang w:val="en-ZA" w:eastAsia="en-ZA"/>
        </w:rPr>
        <w:fldChar w:fldCharType="end"/>
      </w:r>
    </w:p>
    <w:p w14:paraId="7D9CAC7C" w14:textId="77777777" w:rsidR="00D65738" w:rsidRDefault="00D65738">
      <w:pPr>
        <w:pStyle w:val="TOC3"/>
        <w:rPr>
          <w:rFonts w:ascii="Calibri" w:hAnsi="Calibri"/>
          <w:sz w:val="22"/>
          <w:szCs w:val="22"/>
          <w:lang w:val="en-ZA" w:eastAsia="en-ZA"/>
        </w:rPr>
      </w:pPr>
      <w:r>
        <w:rPr>
          <w:lang w:val="en-ZA" w:eastAsia="en-ZA"/>
        </w:rPr>
        <w:t>4.2.3</w:t>
      </w:r>
      <w:r>
        <w:rPr>
          <w:rFonts w:ascii="Calibri" w:hAnsi="Calibri"/>
          <w:sz w:val="22"/>
          <w:szCs w:val="22"/>
          <w:lang w:val="en-ZA" w:eastAsia="en-ZA"/>
        </w:rPr>
        <w:tab/>
      </w:r>
      <w:r>
        <w:rPr>
          <w:lang w:val="en-ZA" w:eastAsia="en-ZA"/>
        </w:rPr>
        <w:t>Limitations on subcontracting</w:t>
      </w:r>
      <w:r>
        <w:rPr>
          <w:lang w:val="en-ZA" w:eastAsia="en-ZA"/>
        </w:rPr>
        <w:tab/>
      </w:r>
      <w:r>
        <w:rPr>
          <w:lang w:val="en-ZA" w:eastAsia="en-ZA"/>
        </w:rPr>
        <w:fldChar w:fldCharType="begin"/>
      </w:r>
      <w:r>
        <w:rPr>
          <w:lang w:val="en-ZA" w:eastAsia="en-ZA"/>
        </w:rPr>
        <w:instrText xml:space="preserve"> PAGEREF _Toc516836534 \h </w:instrText>
      </w:r>
      <w:r>
        <w:rPr>
          <w:lang w:val="en-ZA" w:eastAsia="en-ZA"/>
        </w:rPr>
        <w:fldChar w:fldCharType="separate"/>
      </w:r>
      <w:r>
        <w:rPr>
          <w:lang w:val="en-ZA" w:eastAsia="en-ZA"/>
        </w:rPr>
        <w:t>11</w:t>
      </w:r>
      <w:r>
        <w:rPr>
          <w:lang w:val="en-ZA" w:eastAsia="en-ZA"/>
        </w:rPr>
        <w:fldChar w:fldCharType="end"/>
      </w:r>
    </w:p>
    <w:p w14:paraId="7E920F26" w14:textId="77777777" w:rsidR="00D65738" w:rsidRDefault="00D65738">
      <w:pPr>
        <w:pStyle w:val="TOC3"/>
        <w:rPr>
          <w:rFonts w:ascii="Calibri" w:hAnsi="Calibri"/>
          <w:sz w:val="22"/>
          <w:szCs w:val="22"/>
          <w:lang w:val="en-ZA" w:eastAsia="en-ZA"/>
        </w:rPr>
      </w:pPr>
      <w:r>
        <w:rPr>
          <w:lang w:val="en-ZA" w:eastAsia="en-ZA"/>
        </w:rPr>
        <w:t>4.2.4</w:t>
      </w:r>
      <w:r>
        <w:rPr>
          <w:rFonts w:ascii="Calibri" w:hAnsi="Calibri"/>
          <w:sz w:val="22"/>
          <w:szCs w:val="22"/>
          <w:lang w:val="en-ZA" w:eastAsia="en-ZA"/>
        </w:rPr>
        <w:tab/>
      </w:r>
      <w:r>
        <w:rPr>
          <w:lang w:val="en-ZA" w:eastAsia="en-ZA"/>
        </w:rPr>
        <w:t>Attendance on subcontractors</w:t>
      </w:r>
      <w:r>
        <w:rPr>
          <w:lang w:val="en-ZA" w:eastAsia="en-ZA"/>
        </w:rPr>
        <w:tab/>
      </w:r>
      <w:r>
        <w:rPr>
          <w:lang w:val="en-ZA" w:eastAsia="en-ZA"/>
        </w:rPr>
        <w:fldChar w:fldCharType="begin"/>
      </w:r>
      <w:r>
        <w:rPr>
          <w:lang w:val="en-ZA" w:eastAsia="en-ZA"/>
        </w:rPr>
        <w:instrText xml:space="preserve"> PAGEREF _Toc516836535 \h </w:instrText>
      </w:r>
      <w:r>
        <w:rPr>
          <w:lang w:val="en-ZA" w:eastAsia="en-ZA"/>
        </w:rPr>
        <w:fldChar w:fldCharType="separate"/>
      </w:r>
      <w:r>
        <w:rPr>
          <w:lang w:val="en-ZA" w:eastAsia="en-ZA"/>
        </w:rPr>
        <w:t>11</w:t>
      </w:r>
      <w:r>
        <w:rPr>
          <w:lang w:val="en-ZA" w:eastAsia="en-ZA"/>
        </w:rPr>
        <w:fldChar w:fldCharType="end"/>
      </w:r>
    </w:p>
    <w:p w14:paraId="445C199E" w14:textId="77777777" w:rsidR="00D65738" w:rsidRDefault="00D65738">
      <w:pPr>
        <w:pStyle w:val="TOC2"/>
        <w:tabs>
          <w:tab w:val="left" w:pos="880"/>
          <w:tab w:val="right" w:leader="dot" w:pos="9628"/>
        </w:tabs>
        <w:rPr>
          <w:rFonts w:ascii="Calibri" w:hAnsi="Calibri"/>
          <w:sz w:val="22"/>
          <w:szCs w:val="22"/>
          <w:lang w:val="en-ZA" w:eastAsia="en-ZA"/>
        </w:rPr>
      </w:pPr>
      <w:r>
        <w:rPr>
          <w:lang w:val="en-ZA" w:eastAsia="en-ZA"/>
        </w:rPr>
        <w:t>4.3</w:t>
      </w:r>
      <w:r>
        <w:rPr>
          <w:rFonts w:ascii="Calibri" w:hAnsi="Calibri"/>
          <w:sz w:val="22"/>
          <w:szCs w:val="22"/>
          <w:lang w:val="en-ZA" w:eastAsia="en-ZA"/>
        </w:rPr>
        <w:tab/>
      </w:r>
      <w:r>
        <w:rPr>
          <w:lang w:val="en-ZA" w:eastAsia="en-ZA"/>
        </w:rPr>
        <w:t>Plant and Materials</w:t>
      </w:r>
      <w:r>
        <w:rPr>
          <w:lang w:val="en-ZA" w:eastAsia="en-ZA"/>
        </w:rPr>
        <w:tab/>
      </w:r>
      <w:r>
        <w:rPr>
          <w:lang w:val="en-ZA" w:eastAsia="en-ZA"/>
        </w:rPr>
        <w:fldChar w:fldCharType="begin"/>
      </w:r>
      <w:r>
        <w:rPr>
          <w:lang w:val="en-ZA" w:eastAsia="en-ZA"/>
        </w:rPr>
        <w:instrText xml:space="preserve"> PAGEREF _Toc516836536 \h </w:instrText>
      </w:r>
      <w:r>
        <w:rPr>
          <w:lang w:val="en-ZA" w:eastAsia="en-ZA"/>
        </w:rPr>
        <w:fldChar w:fldCharType="separate"/>
      </w:r>
      <w:r>
        <w:rPr>
          <w:lang w:val="en-ZA" w:eastAsia="en-ZA"/>
        </w:rPr>
        <w:t>11</w:t>
      </w:r>
      <w:r>
        <w:rPr>
          <w:lang w:val="en-ZA" w:eastAsia="en-ZA"/>
        </w:rPr>
        <w:fldChar w:fldCharType="end"/>
      </w:r>
    </w:p>
    <w:p w14:paraId="1C4FA322" w14:textId="77777777" w:rsidR="00D65738" w:rsidRDefault="00D65738">
      <w:pPr>
        <w:pStyle w:val="TOC3"/>
        <w:rPr>
          <w:rFonts w:ascii="Calibri" w:hAnsi="Calibri"/>
          <w:sz w:val="22"/>
          <w:szCs w:val="22"/>
          <w:lang w:val="en-ZA" w:eastAsia="en-ZA"/>
        </w:rPr>
      </w:pPr>
      <w:r>
        <w:rPr>
          <w:lang w:val="en-ZA" w:eastAsia="en-ZA"/>
        </w:rPr>
        <w:t>4.3.1</w:t>
      </w:r>
      <w:r>
        <w:rPr>
          <w:rFonts w:ascii="Calibri" w:hAnsi="Calibri"/>
          <w:sz w:val="22"/>
          <w:szCs w:val="22"/>
          <w:lang w:val="en-ZA" w:eastAsia="en-ZA"/>
        </w:rPr>
        <w:tab/>
      </w:r>
      <w:r>
        <w:rPr>
          <w:lang w:val="en-ZA" w:eastAsia="en-ZA"/>
        </w:rPr>
        <w:t>Specifications</w:t>
      </w:r>
      <w:r>
        <w:rPr>
          <w:lang w:val="en-ZA" w:eastAsia="en-ZA"/>
        </w:rPr>
        <w:tab/>
      </w:r>
      <w:r>
        <w:rPr>
          <w:lang w:val="en-ZA" w:eastAsia="en-ZA"/>
        </w:rPr>
        <w:fldChar w:fldCharType="begin"/>
      </w:r>
      <w:r>
        <w:rPr>
          <w:lang w:val="en-ZA" w:eastAsia="en-ZA"/>
        </w:rPr>
        <w:instrText xml:space="preserve"> PAGEREF _Toc516836537 \h </w:instrText>
      </w:r>
      <w:r>
        <w:rPr>
          <w:lang w:val="en-ZA" w:eastAsia="en-ZA"/>
        </w:rPr>
        <w:fldChar w:fldCharType="separate"/>
      </w:r>
      <w:r>
        <w:rPr>
          <w:lang w:val="en-ZA" w:eastAsia="en-ZA"/>
        </w:rPr>
        <w:t>11</w:t>
      </w:r>
      <w:r>
        <w:rPr>
          <w:lang w:val="en-ZA" w:eastAsia="en-ZA"/>
        </w:rPr>
        <w:fldChar w:fldCharType="end"/>
      </w:r>
    </w:p>
    <w:p w14:paraId="363215EF" w14:textId="77777777" w:rsidR="00D65738" w:rsidRDefault="00D65738">
      <w:pPr>
        <w:pStyle w:val="TOC3"/>
        <w:rPr>
          <w:rFonts w:ascii="Calibri" w:hAnsi="Calibri"/>
          <w:sz w:val="22"/>
          <w:szCs w:val="22"/>
          <w:lang w:val="en-ZA" w:eastAsia="en-ZA"/>
        </w:rPr>
      </w:pPr>
      <w:r>
        <w:rPr>
          <w:lang w:val="en-ZA" w:eastAsia="en-ZA"/>
        </w:rPr>
        <w:t>4.3.2</w:t>
      </w:r>
      <w:r>
        <w:rPr>
          <w:rFonts w:ascii="Calibri" w:hAnsi="Calibri"/>
          <w:sz w:val="22"/>
          <w:szCs w:val="22"/>
          <w:lang w:val="en-ZA" w:eastAsia="en-ZA"/>
        </w:rPr>
        <w:tab/>
      </w:r>
      <w:r>
        <w:rPr>
          <w:lang w:val="en-ZA" w:eastAsia="en-ZA"/>
        </w:rPr>
        <w:t>Correction of defects</w:t>
      </w:r>
      <w:r>
        <w:rPr>
          <w:lang w:val="en-ZA" w:eastAsia="en-ZA"/>
        </w:rPr>
        <w:tab/>
      </w:r>
      <w:r>
        <w:rPr>
          <w:lang w:val="en-ZA" w:eastAsia="en-ZA"/>
        </w:rPr>
        <w:fldChar w:fldCharType="begin"/>
      </w:r>
      <w:r>
        <w:rPr>
          <w:lang w:val="en-ZA" w:eastAsia="en-ZA"/>
        </w:rPr>
        <w:instrText xml:space="preserve"> PAGEREF _Toc516836538 \h </w:instrText>
      </w:r>
      <w:r>
        <w:rPr>
          <w:lang w:val="en-ZA" w:eastAsia="en-ZA"/>
        </w:rPr>
        <w:fldChar w:fldCharType="separate"/>
      </w:r>
      <w:r>
        <w:rPr>
          <w:lang w:val="en-ZA" w:eastAsia="en-ZA"/>
        </w:rPr>
        <w:t>11</w:t>
      </w:r>
      <w:r>
        <w:rPr>
          <w:lang w:val="en-ZA" w:eastAsia="en-ZA"/>
        </w:rPr>
        <w:fldChar w:fldCharType="end"/>
      </w:r>
    </w:p>
    <w:p w14:paraId="3A804FB6" w14:textId="77777777" w:rsidR="00D65738" w:rsidRDefault="00D65738">
      <w:pPr>
        <w:pStyle w:val="TOC3"/>
        <w:rPr>
          <w:rFonts w:ascii="Calibri" w:hAnsi="Calibri"/>
          <w:sz w:val="22"/>
          <w:szCs w:val="22"/>
          <w:lang w:val="en-ZA" w:eastAsia="en-ZA"/>
        </w:rPr>
      </w:pPr>
      <w:r>
        <w:rPr>
          <w:lang w:val="en-ZA" w:eastAsia="en-ZA"/>
        </w:rPr>
        <w:t>4.3.3</w:t>
      </w:r>
      <w:r>
        <w:rPr>
          <w:rFonts w:ascii="Calibri" w:hAnsi="Calibri"/>
          <w:sz w:val="22"/>
          <w:szCs w:val="22"/>
          <w:lang w:val="en-ZA" w:eastAsia="en-ZA"/>
        </w:rPr>
        <w:tab/>
      </w:r>
      <w:r>
        <w:rPr>
          <w:i/>
          <w:lang w:val="en-ZA" w:eastAsia="en-ZA"/>
        </w:rPr>
        <w:t>Contractor</w:t>
      </w:r>
      <w:r>
        <w:rPr>
          <w:lang w:val="en-ZA" w:eastAsia="en-ZA"/>
        </w:rPr>
        <w:t>’s procurement of Plant and Materials</w:t>
      </w:r>
      <w:r>
        <w:rPr>
          <w:lang w:val="en-ZA" w:eastAsia="en-ZA"/>
        </w:rPr>
        <w:tab/>
      </w:r>
      <w:r>
        <w:rPr>
          <w:lang w:val="en-ZA" w:eastAsia="en-ZA"/>
        </w:rPr>
        <w:fldChar w:fldCharType="begin"/>
      </w:r>
      <w:r>
        <w:rPr>
          <w:lang w:val="en-ZA" w:eastAsia="en-ZA"/>
        </w:rPr>
        <w:instrText xml:space="preserve"> PAGEREF _Toc516836539 \h </w:instrText>
      </w:r>
      <w:r>
        <w:rPr>
          <w:lang w:val="en-ZA" w:eastAsia="en-ZA"/>
        </w:rPr>
        <w:fldChar w:fldCharType="separate"/>
      </w:r>
      <w:r>
        <w:rPr>
          <w:lang w:val="en-ZA" w:eastAsia="en-ZA"/>
        </w:rPr>
        <w:t>11</w:t>
      </w:r>
      <w:r>
        <w:rPr>
          <w:lang w:val="en-ZA" w:eastAsia="en-ZA"/>
        </w:rPr>
        <w:fldChar w:fldCharType="end"/>
      </w:r>
    </w:p>
    <w:p w14:paraId="677EC372" w14:textId="77777777" w:rsidR="00D65738" w:rsidRDefault="00D65738">
      <w:pPr>
        <w:pStyle w:val="TOC3"/>
        <w:rPr>
          <w:rFonts w:ascii="Calibri" w:hAnsi="Calibri"/>
          <w:sz w:val="22"/>
          <w:szCs w:val="22"/>
          <w:lang w:val="en-ZA" w:eastAsia="en-ZA"/>
        </w:rPr>
      </w:pPr>
      <w:r>
        <w:rPr>
          <w:lang w:val="en-ZA" w:eastAsia="en-ZA"/>
        </w:rPr>
        <w:t>4.3.4</w:t>
      </w:r>
      <w:r>
        <w:rPr>
          <w:rFonts w:ascii="Calibri" w:hAnsi="Calibri"/>
          <w:sz w:val="22"/>
          <w:szCs w:val="22"/>
          <w:lang w:val="en-ZA" w:eastAsia="en-ZA"/>
        </w:rPr>
        <w:tab/>
      </w:r>
      <w:r>
        <w:rPr>
          <w:lang w:val="en-ZA" w:eastAsia="en-ZA"/>
        </w:rPr>
        <w:t>Tests and inspections before delivery</w:t>
      </w:r>
      <w:r>
        <w:rPr>
          <w:lang w:val="en-ZA" w:eastAsia="en-ZA"/>
        </w:rPr>
        <w:tab/>
      </w:r>
      <w:r>
        <w:rPr>
          <w:lang w:val="en-ZA" w:eastAsia="en-ZA"/>
        </w:rPr>
        <w:fldChar w:fldCharType="begin"/>
      </w:r>
      <w:r>
        <w:rPr>
          <w:lang w:val="en-ZA" w:eastAsia="en-ZA"/>
        </w:rPr>
        <w:instrText xml:space="preserve"> PAGEREF _Toc516836540 \h </w:instrText>
      </w:r>
      <w:r>
        <w:rPr>
          <w:lang w:val="en-ZA" w:eastAsia="en-ZA"/>
        </w:rPr>
        <w:fldChar w:fldCharType="separate"/>
      </w:r>
      <w:r>
        <w:rPr>
          <w:lang w:val="en-ZA" w:eastAsia="en-ZA"/>
        </w:rPr>
        <w:t>11</w:t>
      </w:r>
      <w:r>
        <w:rPr>
          <w:lang w:val="en-ZA" w:eastAsia="en-ZA"/>
        </w:rPr>
        <w:fldChar w:fldCharType="end"/>
      </w:r>
    </w:p>
    <w:p w14:paraId="051CCD73" w14:textId="77777777" w:rsidR="00D65738" w:rsidRDefault="00D65738">
      <w:pPr>
        <w:pStyle w:val="TOC3"/>
        <w:rPr>
          <w:rFonts w:ascii="Calibri" w:hAnsi="Calibri"/>
          <w:sz w:val="22"/>
          <w:szCs w:val="22"/>
          <w:lang w:val="en-ZA" w:eastAsia="en-ZA"/>
        </w:rPr>
      </w:pPr>
      <w:r>
        <w:rPr>
          <w:lang w:val="en-ZA" w:eastAsia="en-ZA"/>
        </w:rPr>
        <w:t>4.3.5</w:t>
      </w:r>
      <w:r>
        <w:rPr>
          <w:rFonts w:ascii="Calibri" w:hAnsi="Calibri"/>
          <w:sz w:val="22"/>
          <w:szCs w:val="22"/>
          <w:lang w:val="en-ZA" w:eastAsia="en-ZA"/>
        </w:rPr>
        <w:tab/>
      </w:r>
      <w:r>
        <w:rPr>
          <w:lang w:val="en-ZA" w:eastAsia="en-ZA"/>
        </w:rPr>
        <w:t xml:space="preserve">Plant &amp; Materials provided “free issue” by the </w:t>
      </w:r>
      <w:r>
        <w:rPr>
          <w:i/>
          <w:lang w:val="en-ZA" w:eastAsia="en-ZA"/>
        </w:rPr>
        <w:t>Employer</w:t>
      </w:r>
      <w:r>
        <w:rPr>
          <w:lang w:val="en-ZA" w:eastAsia="en-ZA"/>
        </w:rPr>
        <w:tab/>
      </w:r>
      <w:r>
        <w:rPr>
          <w:lang w:val="en-ZA" w:eastAsia="en-ZA"/>
        </w:rPr>
        <w:fldChar w:fldCharType="begin"/>
      </w:r>
      <w:r>
        <w:rPr>
          <w:lang w:val="en-ZA" w:eastAsia="en-ZA"/>
        </w:rPr>
        <w:instrText xml:space="preserve"> PAGEREF _Toc516836541 \h </w:instrText>
      </w:r>
      <w:r>
        <w:rPr>
          <w:lang w:val="en-ZA" w:eastAsia="en-ZA"/>
        </w:rPr>
        <w:fldChar w:fldCharType="separate"/>
      </w:r>
      <w:r>
        <w:rPr>
          <w:lang w:val="en-ZA" w:eastAsia="en-ZA"/>
        </w:rPr>
        <w:t>12</w:t>
      </w:r>
      <w:r>
        <w:rPr>
          <w:lang w:val="en-ZA" w:eastAsia="en-ZA"/>
        </w:rPr>
        <w:fldChar w:fldCharType="end"/>
      </w:r>
    </w:p>
    <w:p w14:paraId="3D0270DF" w14:textId="77777777" w:rsidR="00D65738" w:rsidRDefault="00D65738">
      <w:pPr>
        <w:pStyle w:val="TOC3"/>
        <w:rPr>
          <w:rFonts w:ascii="Calibri" w:hAnsi="Calibri"/>
          <w:sz w:val="22"/>
          <w:szCs w:val="22"/>
          <w:lang w:val="en-ZA" w:eastAsia="en-ZA"/>
        </w:rPr>
      </w:pPr>
      <w:r>
        <w:rPr>
          <w:lang w:val="en-ZA" w:eastAsia="en-ZA"/>
        </w:rPr>
        <w:t>4.3.6</w:t>
      </w:r>
      <w:r>
        <w:rPr>
          <w:rFonts w:ascii="Calibri" w:hAnsi="Calibri"/>
          <w:sz w:val="22"/>
          <w:szCs w:val="22"/>
          <w:lang w:val="en-ZA" w:eastAsia="en-ZA"/>
        </w:rPr>
        <w:tab/>
      </w:r>
      <w:r>
        <w:rPr>
          <w:iCs/>
          <w:lang w:val="en-ZA" w:eastAsia="en-ZA"/>
        </w:rPr>
        <w:t>Cataloguing requirements</w:t>
      </w:r>
      <w:r>
        <w:rPr>
          <w:lang w:val="en-ZA" w:eastAsia="en-ZA"/>
        </w:rPr>
        <w:tab/>
      </w:r>
      <w:r>
        <w:rPr>
          <w:lang w:val="en-ZA" w:eastAsia="en-ZA"/>
        </w:rPr>
        <w:fldChar w:fldCharType="begin"/>
      </w:r>
      <w:r>
        <w:rPr>
          <w:lang w:val="en-ZA" w:eastAsia="en-ZA"/>
        </w:rPr>
        <w:instrText xml:space="preserve"> PAGEREF _Toc516836542 \h </w:instrText>
      </w:r>
      <w:r>
        <w:rPr>
          <w:lang w:val="en-ZA" w:eastAsia="en-ZA"/>
        </w:rPr>
        <w:fldChar w:fldCharType="separate"/>
      </w:r>
      <w:r>
        <w:rPr>
          <w:lang w:val="en-ZA" w:eastAsia="en-ZA"/>
        </w:rPr>
        <w:t>12</w:t>
      </w:r>
      <w:r>
        <w:rPr>
          <w:lang w:val="en-ZA" w:eastAsia="en-ZA"/>
        </w:rPr>
        <w:fldChar w:fldCharType="end"/>
      </w:r>
    </w:p>
    <w:p w14:paraId="21B0E86A" w14:textId="77777777" w:rsidR="00D65738" w:rsidRDefault="00D65738">
      <w:pPr>
        <w:pStyle w:val="TOC1"/>
        <w:rPr>
          <w:rFonts w:ascii="Calibri" w:hAnsi="Calibri"/>
          <w:b/>
          <w:sz w:val="22"/>
          <w:szCs w:val="22"/>
          <w:lang w:val="en-ZA" w:eastAsia="en-ZA"/>
        </w:rPr>
      </w:pPr>
      <w:r>
        <w:lastRenderedPageBreak/>
        <w:t>5</w:t>
      </w:r>
      <w:r>
        <w:rPr>
          <w:rFonts w:ascii="Calibri" w:hAnsi="Calibri"/>
          <w:b/>
          <w:sz w:val="22"/>
          <w:szCs w:val="22"/>
          <w:lang w:val="en-ZA" w:eastAsia="en-ZA"/>
        </w:rPr>
        <w:tab/>
      </w:r>
      <w:r>
        <w:t>Working on the Affected Property</w:t>
      </w:r>
      <w:r>
        <w:tab/>
      </w:r>
      <w:r>
        <w:fldChar w:fldCharType="begin"/>
      </w:r>
      <w:r>
        <w:instrText xml:space="preserve"> PAGEREF _Toc516836543 \h </w:instrText>
      </w:r>
      <w:r>
        <w:fldChar w:fldCharType="separate"/>
      </w:r>
      <w:r>
        <w:t>13</w:t>
      </w:r>
      <w:r>
        <w:fldChar w:fldCharType="end"/>
      </w:r>
    </w:p>
    <w:p w14:paraId="1AD0F656" w14:textId="77777777" w:rsidR="00D65738" w:rsidRDefault="00D65738">
      <w:pPr>
        <w:pStyle w:val="TOC2"/>
        <w:tabs>
          <w:tab w:val="left" w:pos="880"/>
          <w:tab w:val="right" w:leader="dot" w:pos="9628"/>
        </w:tabs>
        <w:rPr>
          <w:rFonts w:ascii="Calibri" w:hAnsi="Calibri"/>
          <w:sz w:val="22"/>
          <w:szCs w:val="22"/>
          <w:lang w:val="en-ZA" w:eastAsia="en-ZA"/>
        </w:rPr>
      </w:pPr>
      <w:r>
        <w:rPr>
          <w:lang w:val="en-ZA" w:eastAsia="en-ZA"/>
        </w:rPr>
        <w:t>5.1</w:t>
      </w:r>
      <w:r>
        <w:rPr>
          <w:rFonts w:ascii="Calibri" w:hAnsi="Calibri"/>
          <w:sz w:val="22"/>
          <w:szCs w:val="22"/>
          <w:lang w:val="en-ZA" w:eastAsia="en-ZA"/>
        </w:rPr>
        <w:tab/>
      </w:r>
      <w:r>
        <w:rPr>
          <w:i/>
          <w:iCs/>
          <w:lang w:val="en-ZA" w:eastAsia="en-ZA"/>
        </w:rPr>
        <w:t>Employer</w:t>
      </w:r>
      <w:r>
        <w:rPr>
          <w:lang w:val="en-ZA" w:eastAsia="en-ZA"/>
        </w:rPr>
        <w:t>’s site entry and security control, permits, and site regulations</w:t>
      </w:r>
      <w:r>
        <w:rPr>
          <w:lang w:val="en-ZA" w:eastAsia="en-ZA"/>
        </w:rPr>
        <w:tab/>
      </w:r>
      <w:r>
        <w:rPr>
          <w:lang w:val="en-ZA" w:eastAsia="en-ZA"/>
        </w:rPr>
        <w:fldChar w:fldCharType="begin"/>
      </w:r>
      <w:r>
        <w:rPr>
          <w:lang w:val="en-ZA" w:eastAsia="en-ZA"/>
        </w:rPr>
        <w:instrText xml:space="preserve"> PAGEREF _Toc516836544 \h </w:instrText>
      </w:r>
      <w:r>
        <w:rPr>
          <w:lang w:val="en-ZA" w:eastAsia="en-ZA"/>
        </w:rPr>
        <w:fldChar w:fldCharType="separate"/>
      </w:r>
      <w:r>
        <w:rPr>
          <w:lang w:val="en-ZA" w:eastAsia="en-ZA"/>
        </w:rPr>
        <w:t>13</w:t>
      </w:r>
      <w:r>
        <w:rPr>
          <w:lang w:val="en-ZA" w:eastAsia="en-ZA"/>
        </w:rPr>
        <w:fldChar w:fldCharType="end"/>
      </w:r>
    </w:p>
    <w:p w14:paraId="5D871430" w14:textId="77777777" w:rsidR="00D65738" w:rsidRDefault="00D65738">
      <w:pPr>
        <w:pStyle w:val="TOC2"/>
        <w:tabs>
          <w:tab w:val="left" w:pos="880"/>
          <w:tab w:val="right" w:leader="dot" w:pos="9628"/>
        </w:tabs>
        <w:rPr>
          <w:rFonts w:ascii="Calibri" w:hAnsi="Calibri"/>
          <w:sz w:val="22"/>
          <w:szCs w:val="22"/>
          <w:lang w:val="en-ZA" w:eastAsia="en-ZA"/>
        </w:rPr>
      </w:pPr>
      <w:r>
        <w:rPr>
          <w:lang w:val="en-ZA" w:eastAsia="en-ZA"/>
        </w:rPr>
        <w:t>5.2</w:t>
      </w:r>
      <w:r>
        <w:rPr>
          <w:rFonts w:ascii="Calibri" w:hAnsi="Calibri"/>
          <w:sz w:val="22"/>
          <w:szCs w:val="22"/>
          <w:lang w:val="en-ZA" w:eastAsia="en-ZA"/>
        </w:rPr>
        <w:tab/>
      </w:r>
      <w:r>
        <w:rPr>
          <w:lang w:val="en-ZA" w:eastAsia="en-ZA"/>
        </w:rPr>
        <w:t>People restrictions, hours of work, conduct and records</w:t>
      </w:r>
      <w:r>
        <w:rPr>
          <w:lang w:val="en-ZA" w:eastAsia="en-ZA"/>
        </w:rPr>
        <w:tab/>
      </w:r>
      <w:r>
        <w:rPr>
          <w:lang w:val="en-ZA" w:eastAsia="en-ZA"/>
        </w:rPr>
        <w:fldChar w:fldCharType="begin"/>
      </w:r>
      <w:r>
        <w:rPr>
          <w:lang w:val="en-ZA" w:eastAsia="en-ZA"/>
        </w:rPr>
        <w:instrText xml:space="preserve"> PAGEREF _Toc516836545 \h </w:instrText>
      </w:r>
      <w:r>
        <w:rPr>
          <w:lang w:val="en-ZA" w:eastAsia="en-ZA"/>
        </w:rPr>
        <w:fldChar w:fldCharType="separate"/>
      </w:r>
      <w:r>
        <w:rPr>
          <w:lang w:val="en-ZA" w:eastAsia="en-ZA"/>
        </w:rPr>
        <w:t>13</w:t>
      </w:r>
      <w:r>
        <w:rPr>
          <w:lang w:val="en-ZA" w:eastAsia="en-ZA"/>
        </w:rPr>
        <w:fldChar w:fldCharType="end"/>
      </w:r>
    </w:p>
    <w:p w14:paraId="221E5233" w14:textId="77777777" w:rsidR="00D65738" w:rsidRDefault="00D65738">
      <w:pPr>
        <w:pStyle w:val="TOC2"/>
        <w:tabs>
          <w:tab w:val="left" w:pos="880"/>
          <w:tab w:val="right" w:leader="dot" w:pos="9628"/>
        </w:tabs>
        <w:rPr>
          <w:rFonts w:ascii="Calibri" w:hAnsi="Calibri"/>
          <w:sz w:val="22"/>
          <w:szCs w:val="22"/>
          <w:lang w:val="en-ZA" w:eastAsia="en-ZA"/>
        </w:rPr>
      </w:pPr>
      <w:r>
        <w:rPr>
          <w:lang w:val="en-ZA" w:eastAsia="en-ZA"/>
        </w:rPr>
        <w:t>5.3</w:t>
      </w:r>
      <w:r>
        <w:rPr>
          <w:rFonts w:ascii="Calibri" w:hAnsi="Calibri"/>
          <w:sz w:val="22"/>
          <w:szCs w:val="22"/>
          <w:lang w:val="en-ZA" w:eastAsia="en-ZA"/>
        </w:rPr>
        <w:tab/>
      </w:r>
      <w:r>
        <w:rPr>
          <w:lang w:val="en-ZA" w:eastAsia="en-ZA"/>
        </w:rPr>
        <w:t>Health and safety facilities on the Affected Property</w:t>
      </w:r>
      <w:r>
        <w:rPr>
          <w:lang w:val="en-ZA" w:eastAsia="en-ZA"/>
        </w:rPr>
        <w:tab/>
      </w:r>
      <w:r>
        <w:rPr>
          <w:lang w:val="en-ZA" w:eastAsia="en-ZA"/>
        </w:rPr>
        <w:fldChar w:fldCharType="begin"/>
      </w:r>
      <w:r>
        <w:rPr>
          <w:lang w:val="en-ZA" w:eastAsia="en-ZA"/>
        </w:rPr>
        <w:instrText xml:space="preserve"> PAGEREF _Toc516836546 \h </w:instrText>
      </w:r>
      <w:r>
        <w:rPr>
          <w:lang w:val="en-ZA" w:eastAsia="en-ZA"/>
        </w:rPr>
        <w:fldChar w:fldCharType="separate"/>
      </w:r>
      <w:r>
        <w:rPr>
          <w:lang w:val="en-ZA" w:eastAsia="en-ZA"/>
        </w:rPr>
        <w:t>13</w:t>
      </w:r>
      <w:r>
        <w:rPr>
          <w:lang w:val="en-ZA" w:eastAsia="en-ZA"/>
        </w:rPr>
        <w:fldChar w:fldCharType="end"/>
      </w:r>
    </w:p>
    <w:p w14:paraId="0044436D" w14:textId="77777777" w:rsidR="00D65738" w:rsidRDefault="00D65738">
      <w:pPr>
        <w:pStyle w:val="TOC2"/>
        <w:tabs>
          <w:tab w:val="left" w:pos="880"/>
          <w:tab w:val="right" w:leader="dot" w:pos="9628"/>
        </w:tabs>
        <w:rPr>
          <w:rFonts w:ascii="Calibri" w:hAnsi="Calibri"/>
          <w:sz w:val="22"/>
          <w:szCs w:val="22"/>
          <w:lang w:val="en-ZA" w:eastAsia="en-ZA"/>
        </w:rPr>
      </w:pPr>
      <w:r>
        <w:rPr>
          <w:lang w:val="en-ZA" w:eastAsia="en-ZA"/>
        </w:rPr>
        <w:t>5.4</w:t>
      </w:r>
      <w:r>
        <w:rPr>
          <w:rFonts w:ascii="Calibri" w:hAnsi="Calibri"/>
          <w:sz w:val="22"/>
          <w:szCs w:val="22"/>
          <w:lang w:val="en-ZA" w:eastAsia="en-ZA"/>
        </w:rPr>
        <w:tab/>
      </w:r>
      <w:r>
        <w:rPr>
          <w:lang w:val="en-ZA" w:eastAsia="en-ZA"/>
        </w:rPr>
        <w:t>Environmental controls, fauna &amp; flora</w:t>
      </w:r>
      <w:r>
        <w:rPr>
          <w:lang w:val="en-ZA" w:eastAsia="en-ZA"/>
        </w:rPr>
        <w:tab/>
      </w:r>
      <w:r>
        <w:rPr>
          <w:lang w:val="en-ZA" w:eastAsia="en-ZA"/>
        </w:rPr>
        <w:fldChar w:fldCharType="begin"/>
      </w:r>
      <w:r>
        <w:rPr>
          <w:lang w:val="en-ZA" w:eastAsia="en-ZA"/>
        </w:rPr>
        <w:instrText xml:space="preserve"> PAGEREF _Toc516836547 \h </w:instrText>
      </w:r>
      <w:r>
        <w:rPr>
          <w:lang w:val="en-ZA" w:eastAsia="en-ZA"/>
        </w:rPr>
        <w:fldChar w:fldCharType="separate"/>
      </w:r>
      <w:r>
        <w:rPr>
          <w:lang w:val="en-ZA" w:eastAsia="en-ZA"/>
        </w:rPr>
        <w:t>13</w:t>
      </w:r>
      <w:r>
        <w:rPr>
          <w:lang w:val="en-ZA" w:eastAsia="en-ZA"/>
        </w:rPr>
        <w:fldChar w:fldCharType="end"/>
      </w:r>
    </w:p>
    <w:p w14:paraId="55DB585B" w14:textId="77777777" w:rsidR="00D65738" w:rsidRDefault="00D65738">
      <w:pPr>
        <w:pStyle w:val="TOC2"/>
        <w:tabs>
          <w:tab w:val="left" w:pos="880"/>
          <w:tab w:val="right" w:leader="dot" w:pos="9628"/>
        </w:tabs>
        <w:rPr>
          <w:rFonts w:ascii="Calibri" w:hAnsi="Calibri"/>
          <w:sz w:val="22"/>
          <w:szCs w:val="22"/>
          <w:lang w:val="en-ZA" w:eastAsia="en-ZA"/>
        </w:rPr>
      </w:pPr>
      <w:r>
        <w:rPr>
          <w:lang w:val="en-ZA" w:eastAsia="en-ZA"/>
        </w:rPr>
        <w:t>5.5</w:t>
      </w:r>
      <w:r>
        <w:rPr>
          <w:rFonts w:ascii="Calibri" w:hAnsi="Calibri"/>
          <w:sz w:val="22"/>
          <w:szCs w:val="22"/>
          <w:lang w:val="en-ZA" w:eastAsia="en-ZA"/>
        </w:rPr>
        <w:tab/>
      </w:r>
      <w:r>
        <w:rPr>
          <w:lang w:val="en-ZA" w:eastAsia="en-ZA"/>
        </w:rPr>
        <w:t>Cooperating with and obtaining acceptance of Others</w:t>
      </w:r>
      <w:r>
        <w:rPr>
          <w:lang w:val="en-ZA" w:eastAsia="en-ZA"/>
        </w:rPr>
        <w:tab/>
      </w:r>
      <w:r>
        <w:rPr>
          <w:lang w:val="en-ZA" w:eastAsia="en-ZA"/>
        </w:rPr>
        <w:fldChar w:fldCharType="begin"/>
      </w:r>
      <w:r>
        <w:rPr>
          <w:lang w:val="en-ZA" w:eastAsia="en-ZA"/>
        </w:rPr>
        <w:instrText xml:space="preserve"> PAGEREF _Toc516836548 \h </w:instrText>
      </w:r>
      <w:r>
        <w:rPr>
          <w:lang w:val="en-ZA" w:eastAsia="en-ZA"/>
        </w:rPr>
        <w:fldChar w:fldCharType="separate"/>
      </w:r>
      <w:r>
        <w:rPr>
          <w:lang w:val="en-ZA" w:eastAsia="en-ZA"/>
        </w:rPr>
        <w:t>13</w:t>
      </w:r>
      <w:r>
        <w:rPr>
          <w:lang w:val="en-ZA" w:eastAsia="en-ZA"/>
        </w:rPr>
        <w:fldChar w:fldCharType="end"/>
      </w:r>
    </w:p>
    <w:p w14:paraId="5AD977E5" w14:textId="77777777" w:rsidR="00D65738" w:rsidRDefault="00D65738">
      <w:pPr>
        <w:pStyle w:val="TOC2"/>
        <w:tabs>
          <w:tab w:val="left" w:pos="880"/>
          <w:tab w:val="right" w:leader="dot" w:pos="9628"/>
        </w:tabs>
        <w:rPr>
          <w:rFonts w:ascii="Calibri" w:hAnsi="Calibri"/>
          <w:sz w:val="22"/>
          <w:szCs w:val="22"/>
          <w:lang w:val="en-ZA" w:eastAsia="en-ZA"/>
        </w:rPr>
      </w:pPr>
      <w:r>
        <w:rPr>
          <w:lang w:val="en-ZA" w:eastAsia="en-ZA"/>
        </w:rPr>
        <w:t>5.6</w:t>
      </w:r>
      <w:r>
        <w:rPr>
          <w:rFonts w:ascii="Calibri" w:hAnsi="Calibri"/>
          <w:sz w:val="22"/>
          <w:szCs w:val="22"/>
          <w:lang w:val="en-ZA" w:eastAsia="en-ZA"/>
        </w:rPr>
        <w:tab/>
      </w:r>
      <w:r>
        <w:rPr>
          <w:lang w:val="en-ZA" w:eastAsia="en-ZA"/>
        </w:rPr>
        <w:t xml:space="preserve">Records of </w:t>
      </w:r>
      <w:r>
        <w:rPr>
          <w:i/>
          <w:lang w:val="en-ZA" w:eastAsia="en-ZA"/>
        </w:rPr>
        <w:t>Contractor</w:t>
      </w:r>
      <w:r>
        <w:rPr>
          <w:lang w:val="en-ZA" w:eastAsia="en-ZA"/>
        </w:rPr>
        <w:t>’s Equipment</w:t>
      </w:r>
      <w:r>
        <w:rPr>
          <w:lang w:val="en-ZA" w:eastAsia="en-ZA"/>
        </w:rPr>
        <w:tab/>
      </w:r>
      <w:r>
        <w:rPr>
          <w:lang w:val="en-ZA" w:eastAsia="en-ZA"/>
        </w:rPr>
        <w:fldChar w:fldCharType="begin"/>
      </w:r>
      <w:r>
        <w:rPr>
          <w:lang w:val="en-ZA" w:eastAsia="en-ZA"/>
        </w:rPr>
        <w:instrText xml:space="preserve"> PAGEREF _Toc516836549 \h </w:instrText>
      </w:r>
      <w:r>
        <w:rPr>
          <w:lang w:val="en-ZA" w:eastAsia="en-ZA"/>
        </w:rPr>
        <w:fldChar w:fldCharType="separate"/>
      </w:r>
      <w:r>
        <w:rPr>
          <w:lang w:val="en-ZA" w:eastAsia="en-ZA"/>
        </w:rPr>
        <w:t>13</w:t>
      </w:r>
      <w:r>
        <w:rPr>
          <w:lang w:val="en-ZA" w:eastAsia="en-ZA"/>
        </w:rPr>
        <w:fldChar w:fldCharType="end"/>
      </w:r>
    </w:p>
    <w:p w14:paraId="63D97670" w14:textId="77777777" w:rsidR="00D65738" w:rsidRDefault="00D65738">
      <w:pPr>
        <w:pStyle w:val="TOC2"/>
        <w:tabs>
          <w:tab w:val="left" w:pos="880"/>
          <w:tab w:val="right" w:leader="dot" w:pos="9628"/>
        </w:tabs>
        <w:rPr>
          <w:rFonts w:ascii="Calibri" w:hAnsi="Calibri"/>
          <w:sz w:val="22"/>
          <w:szCs w:val="22"/>
          <w:lang w:val="en-ZA" w:eastAsia="en-ZA"/>
        </w:rPr>
      </w:pPr>
      <w:r>
        <w:rPr>
          <w:lang w:val="en-ZA" w:eastAsia="en-ZA"/>
        </w:rPr>
        <w:t>5.7</w:t>
      </w:r>
      <w:r>
        <w:rPr>
          <w:rFonts w:ascii="Calibri" w:hAnsi="Calibri"/>
          <w:sz w:val="22"/>
          <w:szCs w:val="22"/>
          <w:lang w:val="en-ZA" w:eastAsia="en-ZA"/>
        </w:rPr>
        <w:tab/>
      </w:r>
      <w:r>
        <w:rPr>
          <w:lang w:val="en-ZA" w:eastAsia="en-ZA"/>
        </w:rPr>
        <w:t xml:space="preserve">Equipment provided by the </w:t>
      </w:r>
      <w:r>
        <w:rPr>
          <w:i/>
          <w:lang w:val="en-ZA" w:eastAsia="en-ZA"/>
        </w:rPr>
        <w:t>Employer</w:t>
      </w:r>
      <w:r>
        <w:rPr>
          <w:lang w:val="en-ZA" w:eastAsia="en-ZA"/>
        </w:rPr>
        <w:tab/>
      </w:r>
      <w:r>
        <w:rPr>
          <w:lang w:val="en-ZA" w:eastAsia="en-ZA"/>
        </w:rPr>
        <w:fldChar w:fldCharType="begin"/>
      </w:r>
      <w:r>
        <w:rPr>
          <w:lang w:val="en-ZA" w:eastAsia="en-ZA"/>
        </w:rPr>
        <w:instrText xml:space="preserve"> PAGEREF _Toc516836550 \h </w:instrText>
      </w:r>
      <w:r>
        <w:rPr>
          <w:lang w:val="en-ZA" w:eastAsia="en-ZA"/>
        </w:rPr>
        <w:fldChar w:fldCharType="separate"/>
      </w:r>
      <w:r>
        <w:rPr>
          <w:lang w:val="en-ZA" w:eastAsia="en-ZA"/>
        </w:rPr>
        <w:t>14</w:t>
      </w:r>
      <w:r>
        <w:rPr>
          <w:lang w:val="en-ZA" w:eastAsia="en-ZA"/>
        </w:rPr>
        <w:fldChar w:fldCharType="end"/>
      </w:r>
    </w:p>
    <w:p w14:paraId="28A19642" w14:textId="77777777" w:rsidR="00D65738" w:rsidRDefault="00D65738">
      <w:pPr>
        <w:pStyle w:val="TOC2"/>
        <w:tabs>
          <w:tab w:val="left" w:pos="880"/>
          <w:tab w:val="right" w:leader="dot" w:pos="9628"/>
        </w:tabs>
        <w:rPr>
          <w:rFonts w:ascii="Calibri" w:hAnsi="Calibri"/>
          <w:sz w:val="22"/>
          <w:szCs w:val="22"/>
          <w:lang w:val="en-ZA" w:eastAsia="en-ZA"/>
        </w:rPr>
      </w:pPr>
      <w:r>
        <w:rPr>
          <w:lang w:val="en-ZA" w:eastAsia="en-ZA"/>
        </w:rPr>
        <w:t>5.8</w:t>
      </w:r>
      <w:r>
        <w:rPr>
          <w:rFonts w:ascii="Calibri" w:hAnsi="Calibri"/>
          <w:sz w:val="22"/>
          <w:szCs w:val="22"/>
          <w:lang w:val="en-ZA" w:eastAsia="en-ZA"/>
        </w:rPr>
        <w:tab/>
      </w:r>
      <w:r>
        <w:rPr>
          <w:lang w:val="en-ZA" w:eastAsia="en-ZA"/>
        </w:rPr>
        <w:t>Site services and facilities</w:t>
      </w:r>
      <w:r>
        <w:rPr>
          <w:lang w:val="en-ZA" w:eastAsia="en-ZA"/>
        </w:rPr>
        <w:tab/>
      </w:r>
      <w:r>
        <w:rPr>
          <w:lang w:val="en-ZA" w:eastAsia="en-ZA"/>
        </w:rPr>
        <w:fldChar w:fldCharType="begin"/>
      </w:r>
      <w:r>
        <w:rPr>
          <w:lang w:val="en-ZA" w:eastAsia="en-ZA"/>
        </w:rPr>
        <w:instrText xml:space="preserve"> PAGEREF _Toc516836551 \h </w:instrText>
      </w:r>
      <w:r>
        <w:rPr>
          <w:lang w:val="en-ZA" w:eastAsia="en-ZA"/>
        </w:rPr>
        <w:fldChar w:fldCharType="separate"/>
      </w:r>
      <w:r>
        <w:rPr>
          <w:lang w:val="en-ZA" w:eastAsia="en-ZA"/>
        </w:rPr>
        <w:t>14</w:t>
      </w:r>
      <w:r>
        <w:rPr>
          <w:lang w:val="en-ZA" w:eastAsia="en-ZA"/>
        </w:rPr>
        <w:fldChar w:fldCharType="end"/>
      </w:r>
    </w:p>
    <w:p w14:paraId="5A0E2736" w14:textId="77777777" w:rsidR="00D65738" w:rsidRDefault="00D65738">
      <w:pPr>
        <w:pStyle w:val="TOC3"/>
        <w:rPr>
          <w:rFonts w:ascii="Calibri" w:hAnsi="Calibri"/>
          <w:sz w:val="22"/>
          <w:szCs w:val="22"/>
          <w:lang w:val="en-ZA" w:eastAsia="en-ZA"/>
        </w:rPr>
      </w:pPr>
      <w:r>
        <w:rPr>
          <w:lang w:val="en-ZA" w:eastAsia="en-ZA"/>
        </w:rPr>
        <w:t>5.8.1</w:t>
      </w:r>
      <w:r>
        <w:rPr>
          <w:rFonts w:ascii="Calibri" w:hAnsi="Calibri"/>
          <w:sz w:val="22"/>
          <w:szCs w:val="22"/>
          <w:lang w:val="en-ZA" w:eastAsia="en-ZA"/>
        </w:rPr>
        <w:tab/>
      </w:r>
      <w:r>
        <w:rPr>
          <w:lang w:val="en-ZA" w:eastAsia="en-ZA"/>
        </w:rPr>
        <w:t xml:space="preserve">Provided by the </w:t>
      </w:r>
      <w:r>
        <w:rPr>
          <w:i/>
          <w:lang w:val="en-ZA" w:eastAsia="en-ZA"/>
        </w:rPr>
        <w:t>Employer</w:t>
      </w:r>
      <w:r>
        <w:rPr>
          <w:lang w:val="en-ZA" w:eastAsia="en-ZA"/>
        </w:rPr>
        <w:tab/>
      </w:r>
      <w:r>
        <w:rPr>
          <w:lang w:val="en-ZA" w:eastAsia="en-ZA"/>
        </w:rPr>
        <w:fldChar w:fldCharType="begin"/>
      </w:r>
      <w:r>
        <w:rPr>
          <w:lang w:val="en-ZA" w:eastAsia="en-ZA"/>
        </w:rPr>
        <w:instrText xml:space="preserve"> PAGEREF _Toc516836552 \h </w:instrText>
      </w:r>
      <w:r>
        <w:rPr>
          <w:lang w:val="en-ZA" w:eastAsia="en-ZA"/>
        </w:rPr>
        <w:fldChar w:fldCharType="separate"/>
      </w:r>
      <w:r>
        <w:rPr>
          <w:lang w:val="en-ZA" w:eastAsia="en-ZA"/>
        </w:rPr>
        <w:t>14</w:t>
      </w:r>
      <w:r>
        <w:rPr>
          <w:lang w:val="en-ZA" w:eastAsia="en-ZA"/>
        </w:rPr>
        <w:fldChar w:fldCharType="end"/>
      </w:r>
    </w:p>
    <w:p w14:paraId="6C031629" w14:textId="77777777" w:rsidR="00D65738" w:rsidRDefault="00D65738">
      <w:pPr>
        <w:pStyle w:val="TOC3"/>
        <w:rPr>
          <w:rFonts w:ascii="Calibri" w:hAnsi="Calibri"/>
          <w:sz w:val="22"/>
          <w:szCs w:val="22"/>
          <w:lang w:val="en-ZA" w:eastAsia="en-ZA"/>
        </w:rPr>
      </w:pPr>
      <w:r>
        <w:rPr>
          <w:lang w:val="en-ZA" w:eastAsia="en-ZA"/>
        </w:rPr>
        <w:t>5.8.2</w:t>
      </w:r>
      <w:r>
        <w:rPr>
          <w:rFonts w:ascii="Calibri" w:hAnsi="Calibri"/>
          <w:sz w:val="22"/>
          <w:szCs w:val="22"/>
          <w:lang w:val="en-ZA" w:eastAsia="en-ZA"/>
        </w:rPr>
        <w:tab/>
      </w:r>
      <w:r>
        <w:rPr>
          <w:lang w:val="en-ZA" w:eastAsia="en-ZA"/>
        </w:rPr>
        <w:t xml:space="preserve">Provided by the </w:t>
      </w:r>
      <w:r>
        <w:rPr>
          <w:i/>
          <w:lang w:val="en-ZA" w:eastAsia="en-ZA"/>
        </w:rPr>
        <w:t>Contractor</w:t>
      </w:r>
      <w:r>
        <w:rPr>
          <w:lang w:val="en-ZA" w:eastAsia="en-ZA"/>
        </w:rPr>
        <w:tab/>
      </w:r>
      <w:r>
        <w:rPr>
          <w:lang w:val="en-ZA" w:eastAsia="en-ZA"/>
        </w:rPr>
        <w:fldChar w:fldCharType="begin"/>
      </w:r>
      <w:r>
        <w:rPr>
          <w:lang w:val="en-ZA" w:eastAsia="en-ZA"/>
        </w:rPr>
        <w:instrText xml:space="preserve"> PAGEREF _Toc516836553 \h </w:instrText>
      </w:r>
      <w:r>
        <w:rPr>
          <w:lang w:val="en-ZA" w:eastAsia="en-ZA"/>
        </w:rPr>
        <w:fldChar w:fldCharType="separate"/>
      </w:r>
      <w:r>
        <w:rPr>
          <w:lang w:val="en-ZA" w:eastAsia="en-ZA"/>
        </w:rPr>
        <w:t>14</w:t>
      </w:r>
      <w:r>
        <w:rPr>
          <w:lang w:val="en-ZA" w:eastAsia="en-ZA"/>
        </w:rPr>
        <w:fldChar w:fldCharType="end"/>
      </w:r>
    </w:p>
    <w:p w14:paraId="4D76110A" w14:textId="77777777" w:rsidR="00D65738" w:rsidRDefault="00D65738">
      <w:pPr>
        <w:pStyle w:val="TOC2"/>
        <w:tabs>
          <w:tab w:val="left" w:pos="880"/>
          <w:tab w:val="right" w:leader="dot" w:pos="9628"/>
        </w:tabs>
        <w:rPr>
          <w:rFonts w:ascii="Calibri" w:hAnsi="Calibri"/>
          <w:sz w:val="22"/>
          <w:szCs w:val="22"/>
          <w:lang w:val="en-ZA" w:eastAsia="en-ZA"/>
        </w:rPr>
      </w:pPr>
      <w:r>
        <w:rPr>
          <w:lang w:val="en-ZA" w:eastAsia="en-ZA"/>
        </w:rPr>
        <w:t>5.9</w:t>
      </w:r>
      <w:r>
        <w:rPr>
          <w:rFonts w:ascii="Calibri" w:hAnsi="Calibri"/>
          <w:sz w:val="22"/>
          <w:szCs w:val="22"/>
          <w:lang w:val="en-ZA" w:eastAsia="en-ZA"/>
        </w:rPr>
        <w:tab/>
      </w:r>
      <w:r>
        <w:rPr>
          <w:lang w:val="en-ZA" w:eastAsia="en-ZA"/>
        </w:rPr>
        <w:t>Control of noise, dust, water and waste</w:t>
      </w:r>
      <w:r>
        <w:rPr>
          <w:lang w:val="en-ZA" w:eastAsia="en-ZA"/>
        </w:rPr>
        <w:tab/>
      </w:r>
      <w:r>
        <w:rPr>
          <w:lang w:val="en-ZA" w:eastAsia="en-ZA"/>
        </w:rPr>
        <w:fldChar w:fldCharType="begin"/>
      </w:r>
      <w:r>
        <w:rPr>
          <w:lang w:val="en-ZA" w:eastAsia="en-ZA"/>
        </w:rPr>
        <w:instrText xml:space="preserve"> PAGEREF _Toc516836554 \h </w:instrText>
      </w:r>
      <w:r>
        <w:rPr>
          <w:lang w:val="en-ZA" w:eastAsia="en-ZA"/>
        </w:rPr>
        <w:fldChar w:fldCharType="separate"/>
      </w:r>
      <w:r>
        <w:rPr>
          <w:lang w:val="en-ZA" w:eastAsia="en-ZA"/>
        </w:rPr>
        <w:t>14</w:t>
      </w:r>
      <w:r>
        <w:rPr>
          <w:lang w:val="en-ZA" w:eastAsia="en-ZA"/>
        </w:rPr>
        <w:fldChar w:fldCharType="end"/>
      </w:r>
    </w:p>
    <w:p w14:paraId="45788712" w14:textId="77777777" w:rsidR="00D65738" w:rsidRDefault="00D65738">
      <w:pPr>
        <w:pStyle w:val="TOC2"/>
        <w:tabs>
          <w:tab w:val="left" w:pos="880"/>
          <w:tab w:val="right" w:leader="dot" w:pos="9628"/>
        </w:tabs>
        <w:rPr>
          <w:rFonts w:ascii="Calibri" w:hAnsi="Calibri"/>
          <w:sz w:val="22"/>
          <w:szCs w:val="22"/>
          <w:lang w:val="en-ZA" w:eastAsia="en-ZA"/>
        </w:rPr>
      </w:pPr>
      <w:r>
        <w:rPr>
          <w:lang w:val="en-ZA" w:eastAsia="en-ZA"/>
        </w:rPr>
        <w:t>5.10</w:t>
      </w:r>
      <w:r>
        <w:rPr>
          <w:rFonts w:ascii="Calibri" w:hAnsi="Calibri"/>
          <w:sz w:val="22"/>
          <w:szCs w:val="22"/>
          <w:lang w:val="en-ZA" w:eastAsia="en-ZA"/>
        </w:rPr>
        <w:tab/>
      </w:r>
      <w:r>
        <w:rPr>
          <w:lang w:val="en-ZA" w:eastAsia="en-ZA"/>
        </w:rPr>
        <w:t>Hook ups to existing works</w:t>
      </w:r>
      <w:r>
        <w:rPr>
          <w:lang w:val="en-ZA" w:eastAsia="en-ZA"/>
        </w:rPr>
        <w:tab/>
      </w:r>
      <w:r>
        <w:rPr>
          <w:lang w:val="en-ZA" w:eastAsia="en-ZA"/>
        </w:rPr>
        <w:fldChar w:fldCharType="begin"/>
      </w:r>
      <w:r>
        <w:rPr>
          <w:lang w:val="en-ZA" w:eastAsia="en-ZA"/>
        </w:rPr>
        <w:instrText xml:space="preserve"> PAGEREF _Toc516836555 \h </w:instrText>
      </w:r>
      <w:r>
        <w:rPr>
          <w:lang w:val="en-ZA" w:eastAsia="en-ZA"/>
        </w:rPr>
        <w:fldChar w:fldCharType="separate"/>
      </w:r>
      <w:r>
        <w:rPr>
          <w:lang w:val="en-ZA" w:eastAsia="en-ZA"/>
        </w:rPr>
        <w:t>14</w:t>
      </w:r>
      <w:r>
        <w:rPr>
          <w:lang w:val="en-ZA" w:eastAsia="en-ZA"/>
        </w:rPr>
        <w:fldChar w:fldCharType="end"/>
      </w:r>
    </w:p>
    <w:p w14:paraId="3BE2A098" w14:textId="77777777" w:rsidR="00D65738" w:rsidRDefault="00D65738">
      <w:pPr>
        <w:pStyle w:val="TOC2"/>
        <w:tabs>
          <w:tab w:val="left" w:pos="880"/>
          <w:tab w:val="right" w:leader="dot" w:pos="9628"/>
        </w:tabs>
        <w:rPr>
          <w:rFonts w:ascii="Calibri" w:hAnsi="Calibri"/>
          <w:sz w:val="22"/>
          <w:szCs w:val="22"/>
          <w:lang w:val="en-ZA" w:eastAsia="en-ZA"/>
        </w:rPr>
      </w:pPr>
      <w:r>
        <w:rPr>
          <w:lang w:val="en-ZA" w:eastAsia="en-ZA"/>
        </w:rPr>
        <w:t>5.11</w:t>
      </w:r>
      <w:r>
        <w:rPr>
          <w:rFonts w:ascii="Calibri" w:hAnsi="Calibri"/>
          <w:sz w:val="22"/>
          <w:szCs w:val="22"/>
          <w:lang w:val="en-ZA" w:eastAsia="en-ZA"/>
        </w:rPr>
        <w:tab/>
      </w:r>
      <w:r>
        <w:rPr>
          <w:lang w:val="en-ZA" w:eastAsia="en-ZA"/>
        </w:rPr>
        <w:t>Tests and inspections</w:t>
      </w:r>
      <w:r>
        <w:rPr>
          <w:lang w:val="en-ZA" w:eastAsia="en-ZA"/>
        </w:rPr>
        <w:tab/>
      </w:r>
      <w:r>
        <w:rPr>
          <w:lang w:val="en-ZA" w:eastAsia="en-ZA"/>
        </w:rPr>
        <w:fldChar w:fldCharType="begin"/>
      </w:r>
      <w:r>
        <w:rPr>
          <w:lang w:val="en-ZA" w:eastAsia="en-ZA"/>
        </w:rPr>
        <w:instrText xml:space="preserve"> PAGEREF _Toc516836556 \h </w:instrText>
      </w:r>
      <w:r>
        <w:rPr>
          <w:lang w:val="en-ZA" w:eastAsia="en-ZA"/>
        </w:rPr>
        <w:fldChar w:fldCharType="separate"/>
      </w:r>
      <w:r>
        <w:rPr>
          <w:lang w:val="en-ZA" w:eastAsia="en-ZA"/>
        </w:rPr>
        <w:t>14</w:t>
      </w:r>
      <w:r>
        <w:rPr>
          <w:lang w:val="en-ZA" w:eastAsia="en-ZA"/>
        </w:rPr>
        <w:fldChar w:fldCharType="end"/>
      </w:r>
    </w:p>
    <w:p w14:paraId="0037C602" w14:textId="77777777" w:rsidR="00D65738" w:rsidRDefault="00D65738">
      <w:pPr>
        <w:pStyle w:val="TOC3"/>
        <w:rPr>
          <w:rFonts w:ascii="Calibri" w:hAnsi="Calibri"/>
          <w:sz w:val="22"/>
          <w:szCs w:val="22"/>
          <w:lang w:val="en-ZA" w:eastAsia="en-ZA"/>
        </w:rPr>
      </w:pPr>
      <w:r>
        <w:rPr>
          <w:lang w:val="en-ZA" w:eastAsia="en-ZA"/>
        </w:rPr>
        <w:t>5.11.1</w:t>
      </w:r>
      <w:r>
        <w:rPr>
          <w:rFonts w:ascii="Calibri" w:hAnsi="Calibri"/>
          <w:sz w:val="22"/>
          <w:szCs w:val="22"/>
          <w:lang w:val="en-ZA" w:eastAsia="en-ZA"/>
        </w:rPr>
        <w:tab/>
      </w:r>
      <w:r>
        <w:rPr>
          <w:lang w:val="en-ZA" w:eastAsia="en-ZA"/>
        </w:rPr>
        <w:t>Description of tests and inspections</w:t>
      </w:r>
      <w:r>
        <w:rPr>
          <w:lang w:val="en-ZA" w:eastAsia="en-ZA"/>
        </w:rPr>
        <w:tab/>
      </w:r>
      <w:r>
        <w:rPr>
          <w:lang w:val="en-ZA" w:eastAsia="en-ZA"/>
        </w:rPr>
        <w:fldChar w:fldCharType="begin"/>
      </w:r>
      <w:r>
        <w:rPr>
          <w:lang w:val="en-ZA" w:eastAsia="en-ZA"/>
        </w:rPr>
        <w:instrText xml:space="preserve"> PAGEREF _Toc516836557 \h </w:instrText>
      </w:r>
      <w:r>
        <w:rPr>
          <w:lang w:val="en-ZA" w:eastAsia="en-ZA"/>
        </w:rPr>
        <w:fldChar w:fldCharType="separate"/>
      </w:r>
      <w:r>
        <w:rPr>
          <w:lang w:val="en-ZA" w:eastAsia="en-ZA"/>
        </w:rPr>
        <w:t>14</w:t>
      </w:r>
      <w:r>
        <w:rPr>
          <w:lang w:val="en-ZA" w:eastAsia="en-ZA"/>
        </w:rPr>
        <w:fldChar w:fldCharType="end"/>
      </w:r>
    </w:p>
    <w:p w14:paraId="76B3E595" w14:textId="77777777" w:rsidR="00D65738" w:rsidRDefault="00D65738">
      <w:pPr>
        <w:pStyle w:val="TOC3"/>
        <w:rPr>
          <w:rFonts w:ascii="Calibri" w:hAnsi="Calibri"/>
          <w:sz w:val="22"/>
          <w:szCs w:val="22"/>
          <w:lang w:val="en-ZA" w:eastAsia="en-ZA"/>
        </w:rPr>
      </w:pPr>
      <w:r>
        <w:rPr>
          <w:lang w:val="en-ZA" w:eastAsia="en-ZA"/>
        </w:rPr>
        <w:t>5.11.2</w:t>
      </w:r>
      <w:r>
        <w:rPr>
          <w:rFonts w:ascii="Calibri" w:hAnsi="Calibri"/>
          <w:sz w:val="22"/>
          <w:szCs w:val="22"/>
          <w:lang w:val="en-ZA" w:eastAsia="en-ZA"/>
        </w:rPr>
        <w:tab/>
      </w:r>
      <w:r>
        <w:rPr>
          <w:lang w:val="en-ZA" w:eastAsia="en-ZA"/>
        </w:rPr>
        <w:t>Materials facilities and samples for tests and inspections</w:t>
      </w:r>
      <w:r>
        <w:rPr>
          <w:lang w:val="en-ZA" w:eastAsia="en-ZA"/>
        </w:rPr>
        <w:tab/>
      </w:r>
      <w:r>
        <w:rPr>
          <w:lang w:val="en-ZA" w:eastAsia="en-ZA"/>
        </w:rPr>
        <w:fldChar w:fldCharType="begin"/>
      </w:r>
      <w:r>
        <w:rPr>
          <w:lang w:val="en-ZA" w:eastAsia="en-ZA"/>
        </w:rPr>
        <w:instrText xml:space="preserve"> PAGEREF _Toc516836558 \h </w:instrText>
      </w:r>
      <w:r>
        <w:rPr>
          <w:lang w:val="en-ZA" w:eastAsia="en-ZA"/>
        </w:rPr>
        <w:fldChar w:fldCharType="separate"/>
      </w:r>
      <w:r>
        <w:rPr>
          <w:lang w:val="en-ZA" w:eastAsia="en-ZA"/>
        </w:rPr>
        <w:t>14</w:t>
      </w:r>
      <w:r>
        <w:rPr>
          <w:lang w:val="en-ZA" w:eastAsia="en-ZA"/>
        </w:rPr>
        <w:fldChar w:fldCharType="end"/>
      </w:r>
    </w:p>
    <w:p w14:paraId="6E7B816F" w14:textId="77777777" w:rsidR="00D65738" w:rsidRDefault="00D65738">
      <w:pPr>
        <w:pStyle w:val="TOC1"/>
        <w:rPr>
          <w:rFonts w:ascii="Calibri" w:hAnsi="Calibri"/>
          <w:b/>
          <w:sz w:val="22"/>
          <w:szCs w:val="22"/>
          <w:lang w:val="en-ZA" w:eastAsia="en-ZA"/>
        </w:rPr>
      </w:pPr>
      <w:r>
        <w:t>6</w:t>
      </w:r>
      <w:r>
        <w:rPr>
          <w:rFonts w:ascii="Calibri" w:hAnsi="Calibri"/>
          <w:b/>
          <w:sz w:val="22"/>
          <w:szCs w:val="22"/>
          <w:lang w:val="en-ZA" w:eastAsia="en-ZA"/>
        </w:rPr>
        <w:tab/>
      </w:r>
      <w:r>
        <w:t>List of drawings</w:t>
      </w:r>
      <w:r>
        <w:tab/>
      </w:r>
      <w:r>
        <w:fldChar w:fldCharType="begin"/>
      </w:r>
      <w:r>
        <w:instrText xml:space="preserve"> PAGEREF _Toc516836559 \h </w:instrText>
      </w:r>
      <w:r>
        <w:fldChar w:fldCharType="separate"/>
      </w:r>
      <w:r>
        <w:t>15</w:t>
      </w:r>
      <w:r>
        <w:fldChar w:fldCharType="end"/>
      </w:r>
    </w:p>
    <w:p w14:paraId="132174BD" w14:textId="77777777" w:rsidR="00D65738" w:rsidRDefault="00D65738">
      <w:pPr>
        <w:pStyle w:val="TOC2"/>
        <w:tabs>
          <w:tab w:val="left" w:pos="880"/>
          <w:tab w:val="right" w:leader="dot" w:pos="9628"/>
        </w:tabs>
        <w:rPr>
          <w:rFonts w:ascii="Calibri" w:hAnsi="Calibri"/>
          <w:sz w:val="22"/>
          <w:szCs w:val="22"/>
          <w:lang w:val="en-ZA" w:eastAsia="en-ZA"/>
        </w:rPr>
      </w:pPr>
      <w:r>
        <w:rPr>
          <w:lang w:val="en-ZA" w:eastAsia="en-ZA"/>
        </w:rPr>
        <w:t>6.1</w:t>
      </w:r>
      <w:r>
        <w:rPr>
          <w:rFonts w:ascii="Calibri" w:hAnsi="Calibri"/>
          <w:sz w:val="22"/>
          <w:szCs w:val="22"/>
          <w:lang w:val="en-ZA" w:eastAsia="en-ZA"/>
        </w:rPr>
        <w:tab/>
      </w:r>
      <w:r>
        <w:rPr>
          <w:lang w:val="en-ZA" w:eastAsia="en-ZA"/>
        </w:rPr>
        <w:t xml:space="preserve">Drawings issued by the </w:t>
      </w:r>
      <w:r>
        <w:rPr>
          <w:i/>
          <w:lang w:val="en-ZA" w:eastAsia="en-ZA"/>
        </w:rPr>
        <w:t>Employer</w:t>
      </w:r>
      <w:r>
        <w:rPr>
          <w:lang w:val="en-ZA" w:eastAsia="en-ZA"/>
        </w:rPr>
        <w:tab/>
      </w:r>
      <w:r>
        <w:rPr>
          <w:lang w:val="en-ZA" w:eastAsia="en-ZA"/>
        </w:rPr>
        <w:fldChar w:fldCharType="begin"/>
      </w:r>
      <w:r>
        <w:rPr>
          <w:lang w:val="en-ZA" w:eastAsia="en-ZA"/>
        </w:rPr>
        <w:instrText xml:space="preserve"> PAGEREF _Toc516836560 \h </w:instrText>
      </w:r>
      <w:r>
        <w:rPr>
          <w:lang w:val="en-ZA" w:eastAsia="en-ZA"/>
        </w:rPr>
        <w:fldChar w:fldCharType="separate"/>
      </w:r>
      <w:r>
        <w:rPr>
          <w:lang w:val="en-ZA" w:eastAsia="en-ZA"/>
        </w:rPr>
        <w:t>15</w:t>
      </w:r>
      <w:r>
        <w:rPr>
          <w:lang w:val="en-ZA" w:eastAsia="en-ZA"/>
        </w:rPr>
        <w:fldChar w:fldCharType="end"/>
      </w:r>
    </w:p>
    <w:p w14:paraId="0588426B" w14:textId="77777777" w:rsidR="00D65738" w:rsidRDefault="00D65738">
      <w:pPr>
        <w:rPr>
          <w:rFonts w:cs="Arial"/>
        </w:rPr>
      </w:pPr>
      <w:r>
        <w:rPr>
          <w:rFonts w:cs="Arial"/>
        </w:rPr>
        <w:fldChar w:fldCharType="end"/>
      </w:r>
    </w:p>
    <w:p w14:paraId="5768A87C" w14:textId="77777777" w:rsidR="00D65738" w:rsidRDefault="00D65738">
      <w:pPr>
        <w:rPr>
          <w:rFonts w:cs="Arial"/>
        </w:rPr>
      </w:pPr>
    </w:p>
    <w:p w14:paraId="65147DED" w14:textId="77777777" w:rsidR="00D65738" w:rsidRDefault="00D65738">
      <w:r>
        <w:br w:type="page"/>
      </w:r>
    </w:p>
    <w:p w14:paraId="5E2FE7FB" w14:textId="77777777" w:rsidR="00D65738" w:rsidRDefault="00D65738">
      <w:pPr>
        <w:pStyle w:val="Heading1"/>
        <w:tabs>
          <w:tab w:val="left" w:pos="432"/>
        </w:tabs>
        <w:spacing w:before="240" w:after="240"/>
        <w:ind w:left="432" w:hanging="432"/>
        <w:jc w:val="both"/>
      </w:pPr>
      <w:bookmarkStart w:id="61" w:name="_Toc137798038"/>
      <w:bookmarkStart w:id="62" w:name="_Toc229128241"/>
      <w:bookmarkStart w:id="63" w:name="_Toc232953634"/>
      <w:bookmarkStart w:id="64" w:name="_Toc516836502"/>
      <w:r>
        <w:lastRenderedPageBreak/>
        <w:t xml:space="preserve">Description of the </w:t>
      </w:r>
      <w:bookmarkEnd w:id="61"/>
      <w:bookmarkEnd w:id="62"/>
      <w:r>
        <w:rPr>
          <w:i/>
          <w:iCs/>
          <w:lang w:val="en-ZA"/>
        </w:rPr>
        <w:t>service</w:t>
      </w:r>
      <w:bookmarkEnd w:id="63"/>
      <w:bookmarkEnd w:id="64"/>
    </w:p>
    <w:p w14:paraId="6EE35DD3" w14:textId="77777777" w:rsidR="00D65738" w:rsidRDefault="00D65738">
      <w:pPr>
        <w:pStyle w:val="Heading2"/>
        <w:numPr>
          <w:ilvl w:val="1"/>
          <w:numId w:val="0"/>
        </w:numPr>
        <w:tabs>
          <w:tab w:val="left" w:pos="576"/>
        </w:tabs>
        <w:spacing w:before="120" w:after="120"/>
        <w:ind w:left="576" w:hanging="576"/>
      </w:pPr>
      <w:bookmarkStart w:id="65" w:name="_Toc516836503"/>
      <w:bookmarkStart w:id="66" w:name="_Toc232953635"/>
      <w:bookmarkStart w:id="67" w:name="_Toc137798039"/>
      <w:bookmarkStart w:id="68" w:name="_Toc229128242"/>
      <w:r>
        <w:t>Executive overview</w:t>
      </w:r>
      <w:bookmarkEnd w:id="65"/>
      <w:bookmarkEnd w:id="66"/>
      <w:bookmarkEnd w:id="67"/>
      <w:bookmarkEnd w:id="68"/>
      <w:r>
        <w:t xml:space="preserve"> </w:t>
      </w:r>
    </w:p>
    <w:p w14:paraId="23935919" w14:textId="77777777" w:rsidR="001603F7" w:rsidRPr="00EF1DBE" w:rsidRDefault="00D65738" w:rsidP="007C65DF">
      <w:pPr>
        <w:pBdr>
          <w:top w:val="single" w:sz="4" w:space="1" w:color="auto"/>
          <w:left w:val="single" w:sz="4" w:space="4" w:color="auto"/>
          <w:bottom w:val="single" w:sz="4" w:space="1" w:color="auto"/>
          <w:right w:val="single" w:sz="4" w:space="4" w:color="auto"/>
        </w:pBdr>
      </w:pPr>
      <w:r w:rsidRPr="00EF1DBE">
        <w:t xml:space="preserve">Put yourself in the position of the </w:t>
      </w:r>
      <w:r w:rsidRPr="00EF1DBE">
        <w:rPr>
          <w:i/>
        </w:rPr>
        <w:t>Contractor</w:t>
      </w:r>
      <w:r w:rsidRPr="00EF1DBE">
        <w:t xml:space="preserve">’s senior management who need a high level overview of what is involved – the scope of work - so that they can decide when tendering whether they have the resources and capability to undertake the work.  Include a description of the different services and disciplines of work involved within the </w:t>
      </w:r>
      <w:r w:rsidRPr="00EF1DBE">
        <w:rPr>
          <w:i/>
          <w:lang w:val="en-ZA"/>
        </w:rPr>
        <w:t>service</w:t>
      </w:r>
      <w:r w:rsidRPr="00EF1DBE">
        <w:t xml:space="preserve"> and the location where most of the work will be carried out. </w:t>
      </w:r>
    </w:p>
    <w:p w14:paraId="66CDC7DB" w14:textId="77777777" w:rsidR="001603F7" w:rsidRPr="00EF1DBE" w:rsidRDefault="001603F7" w:rsidP="007C65DF">
      <w:pPr>
        <w:pBdr>
          <w:top w:val="single" w:sz="4" w:space="1" w:color="auto"/>
          <w:left w:val="single" w:sz="4" w:space="4" w:color="auto"/>
          <w:bottom w:val="single" w:sz="4" w:space="1" w:color="auto"/>
          <w:right w:val="single" w:sz="4" w:space="4" w:color="auto"/>
        </w:pBdr>
      </w:pPr>
    </w:p>
    <w:p w14:paraId="7F790A1A" w14:textId="77777777" w:rsidR="001603F7" w:rsidRDefault="001603F7" w:rsidP="007C65DF">
      <w:pPr>
        <w:pBdr>
          <w:top w:val="single" w:sz="4" w:space="1" w:color="auto"/>
          <w:left w:val="single" w:sz="4" w:space="4" w:color="auto"/>
          <w:bottom w:val="single" w:sz="4" w:space="1" w:color="auto"/>
          <w:right w:val="single" w:sz="4" w:space="4" w:color="auto"/>
        </w:pBdr>
      </w:pPr>
    </w:p>
    <w:p w14:paraId="618576B6" w14:textId="77777777" w:rsidR="00D65738" w:rsidRDefault="00D65738"/>
    <w:p w14:paraId="58281A47" w14:textId="77777777" w:rsidR="00EF1DBE" w:rsidRPr="00EF1DBE" w:rsidRDefault="00EF1DBE" w:rsidP="00EF1DBE">
      <w:pPr>
        <w:jc w:val="both"/>
      </w:pPr>
      <w:r w:rsidRPr="00EF1DBE">
        <w:t>The Materials &amp; Plant Integrity Department of Eskom Generation Engineering, located in Johannesburg, seeks to establish a contract for technical support in the areas of metallurgical analysis and mechanical testing of power plant materials.  The required analyses include metallography, hardness testing, Charpy impact testing, ambient and high-temperature tensile tests, electron microscopic evaluation, chemical analysis as well as mineralogical, phase and composition analysis of both metallic and non-metallic materials.</w:t>
      </w:r>
    </w:p>
    <w:p w14:paraId="158500CB" w14:textId="77777777" w:rsidR="00EF1DBE" w:rsidRPr="00EF1DBE" w:rsidRDefault="00EF1DBE" w:rsidP="00EF1DBE">
      <w:pPr>
        <w:jc w:val="both"/>
      </w:pPr>
    </w:p>
    <w:p w14:paraId="2A7C2DE9" w14:textId="77777777" w:rsidR="00EF1DBE" w:rsidRPr="00EF1DBE" w:rsidRDefault="00EF1DBE" w:rsidP="00EF1DBE">
      <w:pPr>
        <w:jc w:val="both"/>
        <w:rPr>
          <w:bCs/>
          <w:lang w:val="en-ZA"/>
        </w:rPr>
      </w:pPr>
      <w:r w:rsidRPr="00EF1DBE">
        <w:rPr>
          <w:bCs/>
          <w:lang w:val="en-ZA"/>
        </w:rPr>
        <w:t>Tests must be carried out in accordance with SANAS accreditation and international/national standards with respect to hardness, tensile, fatigue and Charpy impact testing. It will be the responsibility of Eskom to deliver the test samples to the service provider.  The service provider should be located in either Gauteng or Middelburg/Witbank.</w:t>
      </w:r>
    </w:p>
    <w:p w14:paraId="78FA0607" w14:textId="77777777" w:rsidR="00D65738" w:rsidRDefault="00D65738">
      <w:pPr>
        <w:rPr>
          <w:lang w:val="en-ZA"/>
        </w:rPr>
      </w:pPr>
    </w:p>
    <w:p w14:paraId="2AC63833" w14:textId="77777777" w:rsidR="00D65738" w:rsidRDefault="00D65738"/>
    <w:p w14:paraId="1166C789" w14:textId="77777777" w:rsidR="00D65738" w:rsidRDefault="00D65738">
      <w:pPr>
        <w:pStyle w:val="Heading2"/>
        <w:numPr>
          <w:ilvl w:val="1"/>
          <w:numId w:val="0"/>
        </w:numPr>
        <w:tabs>
          <w:tab w:val="left" w:pos="576"/>
        </w:tabs>
        <w:spacing w:before="120" w:after="120"/>
        <w:ind w:left="576" w:hanging="576"/>
      </w:pPr>
      <w:bookmarkStart w:id="69" w:name="_Toc137798056"/>
      <w:bookmarkStart w:id="70" w:name="_Toc229128259"/>
      <w:bookmarkStart w:id="71" w:name="_Toc232953636"/>
      <w:bookmarkStart w:id="72" w:name="_Toc516836504"/>
      <w:r>
        <w:rPr>
          <w:i/>
        </w:rPr>
        <w:t>Employer</w:t>
      </w:r>
      <w:r>
        <w:t xml:space="preserve">’s </w:t>
      </w:r>
      <w:bookmarkEnd w:id="69"/>
      <w:bookmarkEnd w:id="70"/>
      <w:r>
        <w:t xml:space="preserve">requirements for the </w:t>
      </w:r>
      <w:r>
        <w:rPr>
          <w:i/>
          <w:lang w:val="en-ZA"/>
        </w:rPr>
        <w:t>service</w:t>
      </w:r>
      <w:bookmarkEnd w:id="71"/>
      <w:bookmarkEnd w:id="72"/>
    </w:p>
    <w:p w14:paraId="2F017F6E" w14:textId="77777777" w:rsidR="00D65738" w:rsidRDefault="00D65738">
      <w:pPr>
        <w:pBdr>
          <w:top w:val="single" w:sz="4" w:space="1" w:color="auto"/>
          <w:left w:val="single" w:sz="4" w:space="4" w:color="auto"/>
          <w:bottom w:val="single" w:sz="4" w:space="1" w:color="auto"/>
          <w:right w:val="single" w:sz="4" w:space="4" w:color="auto"/>
        </w:pBdr>
        <w:rPr>
          <w:u w:val="single"/>
        </w:rPr>
      </w:pPr>
      <w:r>
        <w:rPr>
          <w:u w:val="single"/>
        </w:rPr>
        <w:t xml:space="preserve">Either </w:t>
      </w:r>
    </w:p>
    <w:p w14:paraId="67825C53" w14:textId="77777777" w:rsidR="00D65738" w:rsidRDefault="00D65738">
      <w:pPr>
        <w:pBdr>
          <w:top w:val="single" w:sz="4" w:space="1" w:color="auto"/>
          <w:left w:val="single" w:sz="4" w:space="4" w:color="auto"/>
          <w:bottom w:val="single" w:sz="4" w:space="1" w:color="auto"/>
          <w:right w:val="single" w:sz="4" w:space="4" w:color="auto"/>
        </w:pBdr>
      </w:pPr>
      <w:r>
        <w:t xml:space="preserve">Describe in detail what the </w:t>
      </w:r>
      <w:r>
        <w:rPr>
          <w:i/>
        </w:rPr>
        <w:t>Employer</w:t>
      </w:r>
      <w:r>
        <w:t xml:space="preserve"> requires the </w:t>
      </w:r>
      <w:r>
        <w:rPr>
          <w:i/>
        </w:rPr>
        <w:t>Contractor</w:t>
      </w:r>
      <w:r>
        <w:t xml:space="preserve"> to do and how he is to do it if the </w:t>
      </w:r>
      <w:r>
        <w:rPr>
          <w:i/>
        </w:rPr>
        <w:t>Contractor</w:t>
      </w:r>
      <w:r>
        <w:t xml:space="preserve"> is mainly providing labour and tools to carry out the </w:t>
      </w:r>
      <w:r>
        <w:rPr>
          <w:i/>
        </w:rPr>
        <w:t>Employer</w:t>
      </w:r>
      <w:r>
        <w:t xml:space="preserve">’s requirements </w:t>
      </w:r>
    </w:p>
    <w:p w14:paraId="0F1CD34B" w14:textId="77777777" w:rsidR="00D65738" w:rsidRDefault="00D65738">
      <w:pPr>
        <w:pBdr>
          <w:top w:val="single" w:sz="4" w:space="1" w:color="auto"/>
          <w:left w:val="single" w:sz="4" w:space="4" w:color="auto"/>
          <w:bottom w:val="single" w:sz="4" w:space="1" w:color="auto"/>
          <w:right w:val="single" w:sz="4" w:space="4" w:color="auto"/>
        </w:pBdr>
        <w:rPr>
          <w:u w:val="single"/>
        </w:rPr>
      </w:pPr>
      <w:r>
        <w:rPr>
          <w:u w:val="single"/>
        </w:rPr>
        <w:t xml:space="preserve">Or </w:t>
      </w:r>
    </w:p>
    <w:p w14:paraId="5FE29061" w14:textId="77777777" w:rsidR="00D65738" w:rsidRDefault="00D65738">
      <w:pPr>
        <w:pBdr>
          <w:top w:val="single" w:sz="4" w:space="1" w:color="auto"/>
          <w:left w:val="single" w:sz="4" w:space="4" w:color="auto"/>
          <w:bottom w:val="single" w:sz="4" w:space="1" w:color="auto"/>
          <w:right w:val="single" w:sz="4" w:space="4" w:color="auto"/>
        </w:pBdr>
      </w:pPr>
      <w:r>
        <w:t xml:space="preserve">Provide the </w:t>
      </w:r>
      <w:r>
        <w:rPr>
          <w:i/>
        </w:rPr>
        <w:t>Employer</w:t>
      </w:r>
      <w:r>
        <w:t xml:space="preserve">’s operating philosophy / user requirement specification (URS) / performance specification giving deliverables and constraints for the </w:t>
      </w:r>
      <w:r>
        <w:rPr>
          <w:i/>
          <w:lang w:val="en-ZA"/>
        </w:rPr>
        <w:t>service</w:t>
      </w:r>
      <w:r>
        <w:t xml:space="preserve"> from which the </w:t>
      </w:r>
      <w:r>
        <w:rPr>
          <w:i/>
        </w:rPr>
        <w:t>Contractor</w:t>
      </w:r>
      <w:r>
        <w:t xml:space="preserve"> is to plan in detail how he is to achieve the required deliverables. </w:t>
      </w:r>
    </w:p>
    <w:p w14:paraId="11C9B28E" w14:textId="77777777" w:rsidR="00D65738" w:rsidRDefault="00D65738">
      <w:pPr>
        <w:pBdr>
          <w:top w:val="single" w:sz="4" w:space="1" w:color="auto"/>
          <w:left w:val="single" w:sz="4" w:space="4" w:color="auto"/>
          <w:bottom w:val="single" w:sz="4" w:space="1" w:color="auto"/>
          <w:right w:val="single" w:sz="4" w:space="4" w:color="auto"/>
        </w:pBdr>
      </w:pPr>
    </w:p>
    <w:p w14:paraId="01D3B8D9" w14:textId="77777777" w:rsidR="00D65738" w:rsidRDefault="00D65738">
      <w:pPr>
        <w:pBdr>
          <w:top w:val="single" w:sz="4" w:space="1" w:color="auto"/>
          <w:left w:val="single" w:sz="4" w:space="4" w:color="auto"/>
          <w:bottom w:val="single" w:sz="4" w:space="1" w:color="auto"/>
          <w:right w:val="single" w:sz="4" w:space="4" w:color="auto"/>
        </w:pBdr>
      </w:pPr>
      <w:r>
        <w:t>Reference could be made to an Annexure for a detailed classification of services or to the Price List in the case of Option A or C and if the Price List descriptions are complete.</w:t>
      </w:r>
    </w:p>
    <w:p w14:paraId="32670658" w14:textId="77777777" w:rsidR="00D65738" w:rsidRDefault="00D65738"/>
    <w:p w14:paraId="356B2993" w14:textId="77777777" w:rsidR="00617679" w:rsidRPr="007C484F" w:rsidRDefault="00617679" w:rsidP="00617679">
      <w:pPr>
        <w:numPr>
          <w:ilvl w:val="0"/>
          <w:numId w:val="29"/>
        </w:numPr>
        <w:rPr>
          <w:rFonts w:cs="Arial"/>
          <w:bCs/>
          <w:sz w:val="22"/>
          <w:szCs w:val="22"/>
          <w:lang w:val="en-ZA"/>
        </w:rPr>
      </w:pPr>
      <w:r w:rsidRPr="007C484F">
        <w:rPr>
          <w:rFonts w:cs="Arial"/>
          <w:bCs/>
          <w:sz w:val="22"/>
          <w:szCs w:val="22"/>
          <w:lang w:val="en-ZA"/>
        </w:rPr>
        <w:t xml:space="preserve">Sectioning, cutting and preparation of metallic samples (i.e. reducing the size of the sample to the required size using either a band saw or a cut off wheel machine)  </w:t>
      </w:r>
    </w:p>
    <w:p w14:paraId="6B26C172" w14:textId="77777777" w:rsidR="00617679" w:rsidRPr="007C484F" w:rsidRDefault="00617679" w:rsidP="00617679">
      <w:pPr>
        <w:numPr>
          <w:ilvl w:val="0"/>
          <w:numId w:val="29"/>
        </w:numPr>
        <w:rPr>
          <w:rFonts w:cs="Arial"/>
          <w:bCs/>
          <w:sz w:val="22"/>
          <w:szCs w:val="22"/>
          <w:lang w:val="en-ZA"/>
        </w:rPr>
      </w:pPr>
      <w:r w:rsidRPr="007C484F">
        <w:rPr>
          <w:rFonts w:cs="Arial"/>
          <w:bCs/>
          <w:sz w:val="22"/>
          <w:szCs w:val="22"/>
          <w:lang w:val="en-ZA"/>
        </w:rPr>
        <w:t>Carry out metallurgical and mechanical testing (i.e. Hardness, Tensile, fatigue and Charpy)</w:t>
      </w:r>
    </w:p>
    <w:p w14:paraId="48D81279" w14:textId="77777777" w:rsidR="00617679" w:rsidRPr="007C484F" w:rsidRDefault="00617679" w:rsidP="00617679">
      <w:pPr>
        <w:numPr>
          <w:ilvl w:val="0"/>
          <w:numId w:val="29"/>
        </w:numPr>
        <w:rPr>
          <w:rFonts w:cs="Arial"/>
          <w:bCs/>
          <w:sz w:val="22"/>
          <w:szCs w:val="22"/>
          <w:lang w:val="en-ZA"/>
        </w:rPr>
      </w:pPr>
      <w:r w:rsidRPr="007C484F">
        <w:rPr>
          <w:rFonts w:cs="Arial"/>
          <w:bCs/>
          <w:sz w:val="22"/>
          <w:szCs w:val="22"/>
          <w:lang w:val="en-ZA"/>
        </w:rPr>
        <w:t>Chemical Analysis using the Spark test (OES) and/or wet chemical analysis methods</w:t>
      </w:r>
    </w:p>
    <w:p w14:paraId="244980B4" w14:textId="77777777" w:rsidR="00617679" w:rsidRPr="007C484F" w:rsidRDefault="00617679" w:rsidP="00617679">
      <w:pPr>
        <w:numPr>
          <w:ilvl w:val="0"/>
          <w:numId w:val="29"/>
        </w:numPr>
        <w:rPr>
          <w:rFonts w:cs="Arial"/>
          <w:bCs/>
          <w:sz w:val="22"/>
          <w:szCs w:val="22"/>
          <w:lang w:val="en-ZA"/>
        </w:rPr>
      </w:pPr>
      <w:r w:rsidRPr="007C484F">
        <w:rPr>
          <w:rFonts w:cs="Arial"/>
          <w:bCs/>
          <w:sz w:val="22"/>
          <w:szCs w:val="22"/>
          <w:lang w:val="en-ZA"/>
        </w:rPr>
        <w:t>Mineralogical, phase &amp; composition analysis (with e.g., X-ray diffraction, TESCAN)</w:t>
      </w:r>
    </w:p>
    <w:p w14:paraId="32DB3D94" w14:textId="77777777" w:rsidR="00617679" w:rsidRPr="007C484F" w:rsidRDefault="00617679" w:rsidP="00617679">
      <w:pPr>
        <w:numPr>
          <w:ilvl w:val="0"/>
          <w:numId w:val="29"/>
        </w:numPr>
        <w:rPr>
          <w:rFonts w:cs="Arial"/>
          <w:bCs/>
          <w:sz w:val="22"/>
          <w:szCs w:val="22"/>
          <w:lang w:val="en-ZA"/>
        </w:rPr>
      </w:pPr>
      <w:r w:rsidRPr="007C484F">
        <w:rPr>
          <w:rFonts w:cs="Arial"/>
          <w:bCs/>
          <w:sz w:val="22"/>
          <w:szCs w:val="22"/>
          <w:lang w:val="en-ZA"/>
        </w:rPr>
        <w:t>Microscopic evaluation of metallic and non-metallic samples using advanced electron microscopy techniques</w:t>
      </w:r>
      <w:r w:rsidR="003E6826">
        <w:rPr>
          <w:rFonts w:cs="Arial"/>
          <w:bCs/>
          <w:sz w:val="22"/>
          <w:szCs w:val="22"/>
          <w:lang w:val="en-ZA"/>
        </w:rPr>
        <w:t xml:space="preserve"> such SEM, TESCAN, QEMSCAN, XRF, etc</w:t>
      </w:r>
    </w:p>
    <w:p w14:paraId="1FD6157C" w14:textId="77777777" w:rsidR="00D65738" w:rsidRDefault="00D65738">
      <w:pPr>
        <w:rPr>
          <w:lang w:val="en-ZA"/>
        </w:rPr>
      </w:pPr>
    </w:p>
    <w:p w14:paraId="1FB1B586" w14:textId="0AD1BA27" w:rsidR="00DF5EA9" w:rsidRPr="00DF5EA9" w:rsidRDefault="00DF5EA9">
      <w:pPr>
        <w:rPr>
          <w:b/>
          <w:bCs/>
          <w:lang w:val="en-ZA"/>
        </w:rPr>
      </w:pPr>
      <w:r w:rsidRPr="00DF5EA9">
        <w:rPr>
          <w:b/>
          <w:bCs/>
          <w:lang w:val="en-ZA"/>
        </w:rPr>
        <w:t>Detail</w:t>
      </w:r>
      <w:r>
        <w:rPr>
          <w:b/>
          <w:bCs/>
          <w:lang w:val="en-ZA"/>
        </w:rPr>
        <w:t>ed</w:t>
      </w:r>
      <w:r w:rsidRPr="00DF5EA9">
        <w:rPr>
          <w:b/>
          <w:bCs/>
          <w:lang w:val="en-ZA"/>
        </w:rPr>
        <w:t xml:space="preserve"> </w:t>
      </w:r>
      <w:r>
        <w:rPr>
          <w:b/>
          <w:bCs/>
          <w:lang w:val="en-ZA"/>
        </w:rPr>
        <w:t xml:space="preserve">scope of work </w:t>
      </w:r>
      <w:r w:rsidRPr="00DF5EA9">
        <w:rPr>
          <w:b/>
          <w:bCs/>
          <w:lang w:val="en-ZA"/>
        </w:rPr>
        <w:t>is shown in appendix B</w:t>
      </w:r>
    </w:p>
    <w:p w14:paraId="1EE0A7EB" w14:textId="77777777" w:rsidR="00DF5EA9" w:rsidRPr="00DF5EA9" w:rsidRDefault="00DF5EA9">
      <w:pPr>
        <w:rPr>
          <w:b/>
          <w:bCs/>
          <w:lang w:val="en-ZA"/>
        </w:rPr>
      </w:pPr>
    </w:p>
    <w:p w14:paraId="7302EACB" w14:textId="77777777" w:rsidR="00D65738" w:rsidRDefault="00D65738">
      <w:pPr>
        <w:pStyle w:val="Heading2"/>
        <w:numPr>
          <w:ilvl w:val="1"/>
          <w:numId w:val="0"/>
        </w:numPr>
        <w:tabs>
          <w:tab w:val="left" w:pos="576"/>
        </w:tabs>
        <w:spacing w:before="120" w:after="120"/>
        <w:ind w:left="576" w:hanging="576"/>
      </w:pPr>
      <w:bookmarkStart w:id="73" w:name="_Toc137798041"/>
      <w:bookmarkStart w:id="74" w:name="_Toc516836505"/>
      <w:bookmarkStart w:id="75" w:name="_Toc229128244"/>
      <w:bookmarkStart w:id="76" w:name="_Toc232953637"/>
      <w:r>
        <w:t>Interpretation and terminology</w:t>
      </w:r>
      <w:bookmarkEnd w:id="73"/>
      <w:bookmarkEnd w:id="74"/>
      <w:bookmarkEnd w:id="75"/>
      <w:bookmarkEnd w:id="76"/>
    </w:p>
    <w:p w14:paraId="51F66927" w14:textId="77777777" w:rsidR="00D65738" w:rsidRDefault="00D65738">
      <w:pPr>
        <w:pBdr>
          <w:top w:val="single" w:sz="2" w:space="1" w:color="auto"/>
          <w:left w:val="single" w:sz="2" w:space="4" w:color="auto"/>
          <w:bottom w:val="single" w:sz="2" w:space="1" w:color="auto"/>
          <w:right w:val="single" w:sz="2" w:space="4" w:color="auto"/>
        </w:pBdr>
      </w:pPr>
      <w:r>
        <w:t xml:space="preserve">If required include here definitions additional to those used in the </w:t>
      </w:r>
      <w:r>
        <w:rPr>
          <w:i/>
        </w:rPr>
        <w:t>conditions of contract</w:t>
      </w:r>
      <w:r>
        <w:t xml:space="preserve"> which are required only for the purpose of making the Service Information easier to draft and read.  Also list abbreviations used and provide a full interpretation of each one, for example:</w:t>
      </w:r>
    </w:p>
    <w:p w14:paraId="752CDD4C" w14:textId="77777777" w:rsidR="00D65738" w:rsidRDefault="00D65738"/>
    <w:p w14:paraId="5532AE89" w14:textId="77777777" w:rsidR="00D65738" w:rsidRDefault="00D65738">
      <w:r>
        <w:t>The following abbreviations are used in this Service Information:</w:t>
      </w:r>
    </w:p>
    <w:p w14:paraId="145E966A" w14:textId="77777777" w:rsidR="00D65738" w:rsidRDefault="00D65738"/>
    <w:tbl>
      <w:tblPr>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39"/>
        <w:gridCol w:w="8189"/>
      </w:tblGrid>
      <w:tr w:rsidR="00D65738" w14:paraId="33470E67" w14:textId="77777777">
        <w:tc>
          <w:tcPr>
            <w:tcW w:w="1439" w:type="dxa"/>
            <w:tcMar>
              <w:top w:w="85" w:type="dxa"/>
              <w:bottom w:w="85" w:type="dxa"/>
            </w:tcMar>
          </w:tcPr>
          <w:p w14:paraId="0BBD0F6B" w14:textId="77777777" w:rsidR="00D65738" w:rsidRDefault="00D65738">
            <w:pPr>
              <w:rPr>
                <w:b/>
              </w:rPr>
            </w:pPr>
            <w:r>
              <w:rPr>
                <w:b/>
              </w:rPr>
              <w:t>Abbreviation</w:t>
            </w:r>
          </w:p>
        </w:tc>
        <w:tc>
          <w:tcPr>
            <w:tcW w:w="8415" w:type="dxa"/>
            <w:tcMar>
              <w:top w:w="85" w:type="dxa"/>
              <w:bottom w:w="85" w:type="dxa"/>
            </w:tcMar>
          </w:tcPr>
          <w:p w14:paraId="6F05241B" w14:textId="77777777" w:rsidR="00D65738" w:rsidRDefault="00D65738">
            <w:pPr>
              <w:rPr>
                <w:b/>
              </w:rPr>
            </w:pPr>
            <w:r>
              <w:rPr>
                <w:b/>
              </w:rPr>
              <w:t>Meaning given to the abbreviation</w:t>
            </w:r>
          </w:p>
        </w:tc>
      </w:tr>
      <w:tr w:rsidR="00D65738" w14:paraId="66FE9402" w14:textId="77777777">
        <w:tc>
          <w:tcPr>
            <w:tcW w:w="1439" w:type="dxa"/>
            <w:tcMar>
              <w:top w:w="85" w:type="dxa"/>
              <w:bottom w:w="85" w:type="dxa"/>
            </w:tcMar>
          </w:tcPr>
          <w:p w14:paraId="48006327" w14:textId="77777777" w:rsidR="00D65738" w:rsidRDefault="00617679">
            <w:r>
              <w:t>OES</w:t>
            </w:r>
          </w:p>
        </w:tc>
        <w:tc>
          <w:tcPr>
            <w:tcW w:w="8415" w:type="dxa"/>
            <w:tcMar>
              <w:top w:w="85" w:type="dxa"/>
              <w:bottom w:w="85" w:type="dxa"/>
            </w:tcMar>
          </w:tcPr>
          <w:p w14:paraId="51E8B1EC" w14:textId="77777777" w:rsidR="00D65738" w:rsidRDefault="00617679">
            <w:r>
              <w:t xml:space="preserve">Optical </w:t>
            </w:r>
            <w:r w:rsidR="008B04F8">
              <w:t>E</w:t>
            </w:r>
            <w:r>
              <w:t xml:space="preserve">mission </w:t>
            </w:r>
            <w:r w:rsidR="008B04F8">
              <w:t>S</w:t>
            </w:r>
            <w:r>
              <w:t>pectroscopy</w:t>
            </w:r>
          </w:p>
        </w:tc>
      </w:tr>
      <w:tr w:rsidR="00D65738" w14:paraId="014A343F" w14:textId="77777777">
        <w:tc>
          <w:tcPr>
            <w:tcW w:w="1439" w:type="dxa"/>
            <w:tcMar>
              <w:top w:w="85" w:type="dxa"/>
              <w:bottom w:w="85" w:type="dxa"/>
            </w:tcMar>
          </w:tcPr>
          <w:p w14:paraId="4F80F26F" w14:textId="77777777" w:rsidR="00D65738" w:rsidRDefault="003E6826">
            <w:r>
              <w:lastRenderedPageBreak/>
              <w:t>XRF</w:t>
            </w:r>
          </w:p>
        </w:tc>
        <w:tc>
          <w:tcPr>
            <w:tcW w:w="8415" w:type="dxa"/>
            <w:tcMar>
              <w:top w:w="85" w:type="dxa"/>
              <w:bottom w:w="85" w:type="dxa"/>
            </w:tcMar>
          </w:tcPr>
          <w:p w14:paraId="20E160C5" w14:textId="77777777" w:rsidR="00D65738" w:rsidRDefault="00F20D6A">
            <w:r w:rsidRPr="00F20D6A">
              <w:t xml:space="preserve">X-ray </w:t>
            </w:r>
            <w:r w:rsidR="00995FFF">
              <w:t>F</w:t>
            </w:r>
            <w:r w:rsidRPr="00F20D6A">
              <w:t xml:space="preserve">luorescence </w:t>
            </w:r>
            <w:r w:rsidR="00995FFF">
              <w:t>S</w:t>
            </w:r>
            <w:r w:rsidRPr="00F20D6A">
              <w:t>pectrometry</w:t>
            </w:r>
          </w:p>
        </w:tc>
      </w:tr>
      <w:tr w:rsidR="003E6826" w14:paraId="157715EC" w14:textId="77777777">
        <w:tc>
          <w:tcPr>
            <w:tcW w:w="1439" w:type="dxa"/>
            <w:tcMar>
              <w:top w:w="85" w:type="dxa"/>
              <w:bottom w:w="85" w:type="dxa"/>
            </w:tcMar>
          </w:tcPr>
          <w:p w14:paraId="16C2FDBA" w14:textId="77777777" w:rsidR="003E6826" w:rsidRDefault="003E6826">
            <w:r>
              <w:t>QEMSCAN</w:t>
            </w:r>
          </w:p>
        </w:tc>
        <w:tc>
          <w:tcPr>
            <w:tcW w:w="8415" w:type="dxa"/>
            <w:tcMar>
              <w:top w:w="85" w:type="dxa"/>
              <w:bottom w:w="85" w:type="dxa"/>
            </w:tcMar>
          </w:tcPr>
          <w:p w14:paraId="518C7BD2" w14:textId="77777777" w:rsidR="003E6826" w:rsidRPr="00F20D6A" w:rsidRDefault="00F20D6A">
            <w:r w:rsidRPr="00F20D6A">
              <w:t>Quantitative Evaluation of Minerals by Scanning Electron Microscopy</w:t>
            </w:r>
          </w:p>
        </w:tc>
      </w:tr>
      <w:tr w:rsidR="00995FFF" w14:paraId="3EF12E75" w14:textId="77777777">
        <w:tc>
          <w:tcPr>
            <w:tcW w:w="1439" w:type="dxa"/>
            <w:tcMar>
              <w:top w:w="85" w:type="dxa"/>
              <w:bottom w:w="85" w:type="dxa"/>
            </w:tcMar>
          </w:tcPr>
          <w:p w14:paraId="1490CCD0" w14:textId="77777777" w:rsidR="00995FFF" w:rsidRDefault="00995FFF">
            <w:r>
              <w:t>SEM</w:t>
            </w:r>
          </w:p>
        </w:tc>
        <w:tc>
          <w:tcPr>
            <w:tcW w:w="8415" w:type="dxa"/>
            <w:tcMar>
              <w:top w:w="85" w:type="dxa"/>
              <w:bottom w:w="85" w:type="dxa"/>
            </w:tcMar>
          </w:tcPr>
          <w:p w14:paraId="120E0562" w14:textId="77777777" w:rsidR="00995FFF" w:rsidRDefault="00995FFF">
            <w:r>
              <w:t>Scanning Electron Microscopy</w:t>
            </w:r>
          </w:p>
        </w:tc>
      </w:tr>
    </w:tbl>
    <w:p w14:paraId="45901EA3" w14:textId="77777777" w:rsidR="00D65738" w:rsidRDefault="00D65738"/>
    <w:p w14:paraId="44F42EC7" w14:textId="77777777" w:rsidR="00D65738" w:rsidRDefault="00D65738">
      <w:r>
        <w:br w:type="page"/>
      </w:r>
    </w:p>
    <w:p w14:paraId="66B360C8" w14:textId="77777777" w:rsidR="00D65738" w:rsidRDefault="00D65738">
      <w:pPr>
        <w:pStyle w:val="Heading1"/>
        <w:tabs>
          <w:tab w:val="left" w:pos="432"/>
        </w:tabs>
        <w:spacing w:before="240" w:after="240"/>
        <w:ind w:left="432" w:hanging="432"/>
        <w:jc w:val="both"/>
      </w:pPr>
      <w:bookmarkStart w:id="77" w:name="_Toc516836506"/>
      <w:bookmarkStart w:id="78" w:name="_Toc137798042"/>
      <w:bookmarkStart w:id="79" w:name="_Toc229128245"/>
      <w:bookmarkStart w:id="80" w:name="_Toc232953638"/>
      <w:r>
        <w:lastRenderedPageBreak/>
        <w:t>Management strategy and start up.</w:t>
      </w:r>
      <w:bookmarkEnd w:id="77"/>
      <w:bookmarkEnd w:id="78"/>
      <w:bookmarkEnd w:id="79"/>
      <w:bookmarkEnd w:id="80"/>
    </w:p>
    <w:p w14:paraId="0A94C65B" w14:textId="77777777" w:rsidR="00D65738" w:rsidRDefault="00D65738">
      <w:pPr>
        <w:pStyle w:val="Heading2"/>
        <w:numPr>
          <w:ilvl w:val="1"/>
          <w:numId w:val="0"/>
        </w:numPr>
        <w:tabs>
          <w:tab w:val="left" w:pos="576"/>
        </w:tabs>
        <w:spacing w:before="120" w:after="120"/>
        <w:ind w:left="576" w:hanging="576"/>
      </w:pPr>
      <w:bookmarkStart w:id="81" w:name="_Toc229128258"/>
      <w:bookmarkStart w:id="82" w:name="_Toc137798055"/>
      <w:bookmarkStart w:id="83" w:name="_Toc232953639"/>
      <w:bookmarkStart w:id="84" w:name="_Toc516836507"/>
      <w:r>
        <w:t xml:space="preserve">The </w:t>
      </w:r>
      <w:r>
        <w:rPr>
          <w:i/>
        </w:rPr>
        <w:t>Contractor</w:t>
      </w:r>
      <w:r>
        <w:t>’s plan</w:t>
      </w:r>
      <w:bookmarkEnd w:id="81"/>
      <w:bookmarkEnd w:id="82"/>
      <w:r>
        <w:t xml:space="preserve"> for the </w:t>
      </w:r>
      <w:r>
        <w:rPr>
          <w:i/>
          <w:lang w:val="en-ZA"/>
        </w:rPr>
        <w:t>service</w:t>
      </w:r>
      <w:bookmarkEnd w:id="83"/>
      <w:bookmarkEnd w:id="84"/>
    </w:p>
    <w:p w14:paraId="088A418A" w14:textId="77777777" w:rsidR="00D65738" w:rsidRDefault="00D65738">
      <w:pPr>
        <w:pBdr>
          <w:top w:val="single" w:sz="4" w:space="1" w:color="auto"/>
          <w:left w:val="single" w:sz="4" w:space="4" w:color="auto"/>
          <w:bottom w:val="single" w:sz="4" w:space="1" w:color="auto"/>
          <w:right w:val="single" w:sz="4" w:space="4" w:color="auto"/>
        </w:pBdr>
      </w:pPr>
      <w:r>
        <w:t xml:space="preserve">In the TSC3 the </w:t>
      </w:r>
      <w:r>
        <w:rPr>
          <w:i/>
        </w:rPr>
        <w:t>Contractor</w:t>
      </w:r>
      <w:r>
        <w:t xml:space="preserve">’s plan is his “design” for performing the </w:t>
      </w:r>
      <w:r>
        <w:rPr>
          <w:i/>
          <w:lang w:val="en-ZA"/>
        </w:rPr>
        <w:t>service</w:t>
      </w:r>
      <w:r>
        <w:t xml:space="preserve"> throughout the </w:t>
      </w:r>
      <w:r>
        <w:rPr>
          <w:i/>
        </w:rPr>
        <w:t>service period</w:t>
      </w:r>
      <w:r>
        <w:t xml:space="preserve">. Section 2 of the </w:t>
      </w:r>
      <w:r>
        <w:rPr>
          <w:i/>
        </w:rPr>
        <w:t>conditions of contract</w:t>
      </w:r>
      <w:r>
        <w:t xml:space="preserve"> describes what the </w:t>
      </w:r>
      <w:r>
        <w:rPr>
          <w:i/>
        </w:rPr>
        <w:t>Contractor</w:t>
      </w:r>
      <w:r>
        <w:t xml:space="preserve"> is to show in his plan both in the core clauses and some additional requirements in each of the main Options.  </w:t>
      </w:r>
    </w:p>
    <w:p w14:paraId="3B01129D" w14:textId="77777777" w:rsidR="00D65738" w:rsidRDefault="00D65738">
      <w:pPr>
        <w:pBdr>
          <w:top w:val="single" w:sz="4" w:space="1" w:color="auto"/>
          <w:left w:val="single" w:sz="4" w:space="4" w:color="auto"/>
          <w:bottom w:val="single" w:sz="4" w:space="1" w:color="auto"/>
          <w:right w:val="single" w:sz="4" w:space="4" w:color="auto"/>
        </w:pBdr>
      </w:pPr>
    </w:p>
    <w:p w14:paraId="3333F5D1" w14:textId="77777777" w:rsidR="00D65738" w:rsidRDefault="00D65738">
      <w:pPr>
        <w:pBdr>
          <w:top w:val="single" w:sz="4" w:space="1" w:color="auto"/>
          <w:left w:val="single" w:sz="4" w:space="4" w:color="auto"/>
          <w:bottom w:val="single" w:sz="4" w:space="1" w:color="auto"/>
          <w:right w:val="single" w:sz="4" w:space="4" w:color="auto"/>
        </w:pBdr>
      </w:pPr>
      <w:r>
        <w:t xml:space="preserve">The extent of the </w:t>
      </w:r>
      <w:r>
        <w:rPr>
          <w:i/>
        </w:rPr>
        <w:t>Contractor</w:t>
      </w:r>
      <w:r>
        <w:t xml:space="preserve">’s plan will depend on whether the </w:t>
      </w:r>
      <w:r>
        <w:rPr>
          <w:i/>
        </w:rPr>
        <w:t>Contractor</w:t>
      </w:r>
      <w:r>
        <w:t xml:space="preserve"> is required to develop a plan in accordance with the </w:t>
      </w:r>
      <w:r>
        <w:rPr>
          <w:i/>
        </w:rPr>
        <w:t>Employer</w:t>
      </w:r>
      <w:r>
        <w:t xml:space="preserve">’s broad outline of the </w:t>
      </w:r>
      <w:r>
        <w:rPr>
          <w:i/>
          <w:lang w:val="en-ZA"/>
        </w:rPr>
        <w:t>service</w:t>
      </w:r>
      <w:r>
        <w:t xml:space="preserve"> or whether the </w:t>
      </w:r>
      <w:r>
        <w:rPr>
          <w:i/>
        </w:rPr>
        <w:t>Employer</w:t>
      </w:r>
      <w:r>
        <w:t xml:space="preserve"> has provided a plan for the </w:t>
      </w:r>
      <w:r>
        <w:rPr>
          <w:i/>
        </w:rPr>
        <w:t>Contractor</w:t>
      </w:r>
      <w:r>
        <w:t xml:space="preserve"> to follow.  Read the TSC3 Guidance Notes pages 21 and 22 for more information on the </w:t>
      </w:r>
      <w:r>
        <w:rPr>
          <w:i/>
        </w:rPr>
        <w:t>Contractor</w:t>
      </w:r>
      <w:r>
        <w:t>’s plan.</w:t>
      </w:r>
    </w:p>
    <w:p w14:paraId="6B6A122A" w14:textId="77777777" w:rsidR="00D65738" w:rsidRDefault="00D65738">
      <w:pPr>
        <w:pBdr>
          <w:top w:val="single" w:sz="4" w:space="1" w:color="auto"/>
          <w:left w:val="single" w:sz="4" w:space="4" w:color="auto"/>
          <w:bottom w:val="single" w:sz="4" w:space="1" w:color="auto"/>
          <w:right w:val="single" w:sz="4" w:space="4" w:color="auto"/>
        </w:pBdr>
      </w:pPr>
    </w:p>
    <w:p w14:paraId="5F47BAC9" w14:textId="77777777" w:rsidR="00D65738" w:rsidRDefault="00D65738">
      <w:pPr>
        <w:pBdr>
          <w:top w:val="single" w:sz="4" w:space="1" w:color="auto"/>
          <w:left w:val="single" w:sz="4" w:space="4" w:color="auto"/>
          <w:bottom w:val="single" w:sz="4" w:space="1" w:color="auto"/>
          <w:right w:val="single" w:sz="4" w:space="4" w:color="auto"/>
        </w:pBdr>
      </w:pPr>
      <w:r>
        <w:t xml:space="preserve">Use this section to describe any particulars which must be taken into account by the </w:t>
      </w:r>
      <w:r>
        <w:rPr>
          <w:i/>
        </w:rPr>
        <w:t>Contractor</w:t>
      </w:r>
      <w:r>
        <w:t xml:space="preserve"> in developing his plan as required by clause 21.2.   For example information about the order and timing or method of carrying out particular items of work. </w:t>
      </w:r>
    </w:p>
    <w:p w14:paraId="5DD58FA7" w14:textId="77777777" w:rsidR="00D65738" w:rsidRDefault="00D65738">
      <w:pPr>
        <w:pBdr>
          <w:top w:val="single" w:sz="4" w:space="1" w:color="auto"/>
          <w:left w:val="single" w:sz="4" w:space="4" w:color="auto"/>
          <w:bottom w:val="single" w:sz="4" w:space="1" w:color="auto"/>
          <w:right w:val="single" w:sz="4" w:space="4" w:color="auto"/>
        </w:pBdr>
      </w:pPr>
    </w:p>
    <w:p w14:paraId="64F4E351" w14:textId="77777777" w:rsidR="00D65738" w:rsidRDefault="00D65738">
      <w:pPr>
        <w:pBdr>
          <w:top w:val="single" w:sz="4" w:space="1" w:color="auto"/>
          <w:left w:val="single" w:sz="4" w:space="4" w:color="auto"/>
          <w:bottom w:val="single" w:sz="4" w:space="1" w:color="auto"/>
          <w:right w:val="single" w:sz="4" w:space="4" w:color="auto"/>
        </w:pBdr>
      </w:pPr>
      <w:r>
        <w:t xml:space="preserve">List technical reporting and scheduling requirements which are to be incorporated into the </w:t>
      </w:r>
      <w:r>
        <w:rPr>
          <w:i/>
        </w:rPr>
        <w:t>Contractor</w:t>
      </w:r>
      <w:r>
        <w:t xml:space="preserve">’s plan. </w:t>
      </w:r>
    </w:p>
    <w:p w14:paraId="21C1789D" w14:textId="77777777" w:rsidR="00D65738" w:rsidRDefault="00D65738"/>
    <w:p w14:paraId="163CDEE0" w14:textId="77777777" w:rsidR="00D65738" w:rsidRDefault="00D65738"/>
    <w:p w14:paraId="383F07EC" w14:textId="77777777" w:rsidR="00D65738" w:rsidRDefault="00D65738">
      <w:pPr>
        <w:pStyle w:val="Heading2"/>
        <w:numPr>
          <w:ilvl w:val="1"/>
          <w:numId w:val="0"/>
        </w:numPr>
        <w:tabs>
          <w:tab w:val="left" w:pos="576"/>
        </w:tabs>
        <w:spacing w:before="120" w:after="120"/>
        <w:ind w:left="576" w:hanging="576"/>
      </w:pPr>
      <w:bookmarkStart w:id="85" w:name="_Toc516836508"/>
      <w:bookmarkStart w:id="86" w:name="_Toc137798043"/>
      <w:bookmarkStart w:id="87" w:name="_Toc229128246"/>
      <w:bookmarkStart w:id="88" w:name="_Toc232953640"/>
      <w:r>
        <w:t>Management meetings</w:t>
      </w:r>
      <w:bookmarkEnd w:id="85"/>
      <w:bookmarkEnd w:id="86"/>
      <w:bookmarkEnd w:id="87"/>
      <w:bookmarkEnd w:id="88"/>
    </w:p>
    <w:p w14:paraId="651FCCB0" w14:textId="77777777" w:rsidR="00D65738" w:rsidRDefault="00D65738">
      <w:pPr>
        <w:pBdr>
          <w:top w:val="single" w:sz="4" w:space="1" w:color="auto"/>
          <w:left w:val="single" w:sz="4" w:space="4" w:color="auto"/>
          <w:bottom w:val="single" w:sz="4" w:space="1" w:color="auto"/>
          <w:right w:val="single" w:sz="4" w:space="4" w:color="auto"/>
        </w:pBdr>
      </w:pPr>
      <w:r>
        <w:t xml:space="preserve">The </w:t>
      </w:r>
      <w:r>
        <w:rPr>
          <w:i/>
        </w:rPr>
        <w:t>conditions of contract</w:t>
      </w:r>
      <w:r>
        <w:t xml:space="preserve"> (e.g. Clause 16.2) and other sections of the Service Information (e.g. safety risk management) may require that a meeting shall be held.  However the intention of all NEC contracts is that the Parties and their agents use the techniques of partnering to manage the contract by holding meetings designed to </w:t>
      </w:r>
      <w:proofErr w:type="spellStart"/>
      <w:r>
        <w:t>pro actively</w:t>
      </w:r>
      <w:proofErr w:type="spellEnd"/>
      <w:r>
        <w:t xml:space="preserve"> and jointly manage the administration of the contract with the objective of minimising the adverse effects of risks and surprises for both Parties.</w:t>
      </w:r>
    </w:p>
    <w:p w14:paraId="0FFC619E" w14:textId="77777777" w:rsidR="00D65738" w:rsidRDefault="00D65738">
      <w:pPr>
        <w:pBdr>
          <w:top w:val="single" w:sz="4" w:space="1" w:color="auto"/>
          <w:left w:val="single" w:sz="4" w:space="4" w:color="auto"/>
          <w:bottom w:val="single" w:sz="4" w:space="1" w:color="auto"/>
          <w:right w:val="single" w:sz="4" w:space="4" w:color="auto"/>
        </w:pBdr>
      </w:pPr>
      <w:r>
        <w:t xml:space="preserve">Depending on the size and complexity of the </w:t>
      </w:r>
      <w:r>
        <w:rPr>
          <w:i/>
          <w:lang w:val="en-ZA"/>
        </w:rPr>
        <w:t>service</w:t>
      </w:r>
      <w:r>
        <w:t xml:space="preserve">, it is probably beneficial for the </w:t>
      </w:r>
      <w:r>
        <w:rPr>
          <w:i/>
        </w:rPr>
        <w:t>Service Manager</w:t>
      </w:r>
      <w:r>
        <w:t xml:space="preserve"> to hold a </w:t>
      </w:r>
      <w:r>
        <w:rPr>
          <w:u w:val="single"/>
        </w:rPr>
        <w:t>weekly risk register meeting (Clause 16.2).</w:t>
      </w:r>
      <w:r>
        <w:t xml:space="preserve">  This could be used to discuss safety, compensation events, subcontracting, overall co-ordination and other matters of a general nature.  Separate meetings for specialist activities such as planning and activities of a technical nature may also be warranted.</w:t>
      </w:r>
    </w:p>
    <w:p w14:paraId="6039B088" w14:textId="77777777" w:rsidR="00D65738" w:rsidRDefault="00D65738">
      <w:pPr>
        <w:pBdr>
          <w:top w:val="single" w:sz="4" w:space="1" w:color="auto"/>
          <w:left w:val="single" w:sz="4" w:space="4" w:color="auto"/>
          <w:bottom w:val="single" w:sz="4" w:space="1" w:color="auto"/>
          <w:right w:val="single" w:sz="4" w:space="4" w:color="auto"/>
        </w:pBdr>
      </w:pPr>
      <w:r>
        <w:t xml:space="preserve">Describe here </w:t>
      </w:r>
      <w:r>
        <w:rPr>
          <w:u w:val="single"/>
        </w:rPr>
        <w:t>the general meetings</w:t>
      </w:r>
      <w:r>
        <w:t xml:space="preserve"> and their purpose. Provide particulars of approximate times, days, location, and attendance requirements, stipulating that attendees shall have the necessary delegated authority to make decisions in respect of matters discussed at such meetings.</w:t>
      </w:r>
    </w:p>
    <w:p w14:paraId="20362BD9" w14:textId="77777777" w:rsidR="00D65738" w:rsidRDefault="00D65738">
      <w:pPr>
        <w:pBdr>
          <w:top w:val="single" w:sz="4" w:space="1" w:color="auto"/>
          <w:left w:val="single" w:sz="4" w:space="4" w:color="auto"/>
          <w:bottom w:val="single" w:sz="4" w:space="1" w:color="auto"/>
          <w:right w:val="single" w:sz="4" w:space="4" w:color="auto"/>
        </w:pBdr>
      </w:pPr>
      <w:r>
        <w:t>The following text could be used as a model for this section:</w:t>
      </w:r>
    </w:p>
    <w:p w14:paraId="593CE086" w14:textId="77777777" w:rsidR="00D65738" w:rsidRDefault="00D65738"/>
    <w:p w14:paraId="0F7E5378" w14:textId="77777777" w:rsidR="00D65738" w:rsidRDefault="00D65738">
      <w:r>
        <w:t xml:space="preserve">Regular meetings of a general nature may be convened and chaired by the </w:t>
      </w:r>
      <w:r>
        <w:rPr>
          <w:rFonts w:cs="Arial"/>
          <w:i/>
        </w:rPr>
        <w:t>Supply Manager</w:t>
      </w:r>
      <w:r>
        <w:t xml:space="preserve"> as follows:</w:t>
      </w:r>
    </w:p>
    <w:p w14:paraId="7C54CD73" w14:textId="77777777" w:rsidR="00D65738" w:rsidRDefault="00D65738"/>
    <w:tbl>
      <w:tblPr>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92"/>
        <w:gridCol w:w="2608"/>
        <w:gridCol w:w="2258"/>
        <w:gridCol w:w="2270"/>
      </w:tblGrid>
      <w:tr w:rsidR="00D65738" w14:paraId="54B39DA1" w14:textId="77777777">
        <w:tc>
          <w:tcPr>
            <w:tcW w:w="2542" w:type="dxa"/>
            <w:tcMar>
              <w:top w:w="57" w:type="dxa"/>
              <w:bottom w:w="57" w:type="dxa"/>
            </w:tcMar>
          </w:tcPr>
          <w:p w14:paraId="5C5AB115" w14:textId="77777777" w:rsidR="00D65738" w:rsidRDefault="00D65738">
            <w:r>
              <w:t>Title and purpose</w:t>
            </w:r>
          </w:p>
        </w:tc>
        <w:tc>
          <w:tcPr>
            <w:tcW w:w="2670" w:type="dxa"/>
            <w:tcMar>
              <w:top w:w="57" w:type="dxa"/>
              <w:bottom w:w="57" w:type="dxa"/>
            </w:tcMar>
          </w:tcPr>
          <w:p w14:paraId="1E4859A8" w14:textId="77777777" w:rsidR="00D65738" w:rsidRDefault="00D65738">
            <w:r>
              <w:t>Approximate time &amp; interval</w:t>
            </w:r>
          </w:p>
        </w:tc>
        <w:tc>
          <w:tcPr>
            <w:tcW w:w="2321" w:type="dxa"/>
            <w:tcMar>
              <w:top w:w="57" w:type="dxa"/>
              <w:bottom w:w="57" w:type="dxa"/>
            </w:tcMar>
          </w:tcPr>
          <w:p w14:paraId="58A45281" w14:textId="77777777" w:rsidR="00D65738" w:rsidRDefault="00D65738">
            <w:r>
              <w:t>Location</w:t>
            </w:r>
          </w:p>
        </w:tc>
        <w:tc>
          <w:tcPr>
            <w:tcW w:w="2321" w:type="dxa"/>
            <w:tcMar>
              <w:top w:w="57" w:type="dxa"/>
              <w:bottom w:w="57" w:type="dxa"/>
            </w:tcMar>
          </w:tcPr>
          <w:p w14:paraId="32FDFBDA" w14:textId="77777777" w:rsidR="00D65738" w:rsidRDefault="00D65738">
            <w:r>
              <w:t>Attendance by:</w:t>
            </w:r>
          </w:p>
        </w:tc>
      </w:tr>
      <w:tr w:rsidR="00D65738" w14:paraId="579E184F" w14:textId="77777777">
        <w:tc>
          <w:tcPr>
            <w:tcW w:w="2542" w:type="dxa"/>
            <w:tcMar>
              <w:top w:w="57" w:type="dxa"/>
              <w:bottom w:w="57" w:type="dxa"/>
            </w:tcMar>
          </w:tcPr>
          <w:p w14:paraId="09B3159D" w14:textId="77777777" w:rsidR="00D65738" w:rsidRDefault="00D65738">
            <w:r>
              <w:t>Risk register and compensation events</w:t>
            </w:r>
          </w:p>
        </w:tc>
        <w:tc>
          <w:tcPr>
            <w:tcW w:w="2670" w:type="dxa"/>
            <w:tcMar>
              <w:top w:w="57" w:type="dxa"/>
              <w:bottom w:w="57" w:type="dxa"/>
            </w:tcMar>
          </w:tcPr>
          <w:p w14:paraId="3650DFA2" w14:textId="77777777" w:rsidR="00D65738" w:rsidRDefault="00D65738">
            <w:r>
              <w:t>Weekly on ________ at ___</w:t>
            </w:r>
          </w:p>
        </w:tc>
        <w:tc>
          <w:tcPr>
            <w:tcW w:w="2321" w:type="dxa"/>
            <w:tcMar>
              <w:top w:w="57" w:type="dxa"/>
              <w:bottom w:w="57" w:type="dxa"/>
            </w:tcMar>
          </w:tcPr>
          <w:p w14:paraId="57A01B26" w14:textId="77777777" w:rsidR="00D65738" w:rsidRDefault="00D65738"/>
        </w:tc>
        <w:tc>
          <w:tcPr>
            <w:tcW w:w="2321" w:type="dxa"/>
            <w:tcMar>
              <w:top w:w="57" w:type="dxa"/>
              <w:bottom w:w="57" w:type="dxa"/>
            </w:tcMar>
          </w:tcPr>
          <w:p w14:paraId="343E5DB8" w14:textId="77777777" w:rsidR="00D65738" w:rsidRDefault="00D65738"/>
        </w:tc>
      </w:tr>
      <w:tr w:rsidR="00D65738" w14:paraId="399BB8B1" w14:textId="77777777">
        <w:tc>
          <w:tcPr>
            <w:tcW w:w="2542" w:type="dxa"/>
            <w:tcMar>
              <w:top w:w="57" w:type="dxa"/>
              <w:bottom w:w="57" w:type="dxa"/>
            </w:tcMar>
          </w:tcPr>
          <w:p w14:paraId="67177EF1" w14:textId="77777777" w:rsidR="00D65738" w:rsidRDefault="00D65738">
            <w:r>
              <w:t>Overall contract progress and feedback</w:t>
            </w:r>
          </w:p>
        </w:tc>
        <w:tc>
          <w:tcPr>
            <w:tcW w:w="2670" w:type="dxa"/>
            <w:tcMar>
              <w:top w:w="57" w:type="dxa"/>
              <w:bottom w:w="57" w:type="dxa"/>
            </w:tcMar>
          </w:tcPr>
          <w:p w14:paraId="0B6DC124" w14:textId="77777777" w:rsidR="00D65738" w:rsidRDefault="00D65738">
            <w:r>
              <w:t>Monthly on _____ at ___</w:t>
            </w:r>
          </w:p>
        </w:tc>
        <w:tc>
          <w:tcPr>
            <w:tcW w:w="2321" w:type="dxa"/>
            <w:tcMar>
              <w:top w:w="57" w:type="dxa"/>
              <w:bottom w:w="57" w:type="dxa"/>
            </w:tcMar>
          </w:tcPr>
          <w:p w14:paraId="0C97308A" w14:textId="77777777" w:rsidR="00D65738" w:rsidRDefault="00D65738"/>
        </w:tc>
        <w:tc>
          <w:tcPr>
            <w:tcW w:w="2321" w:type="dxa"/>
            <w:tcMar>
              <w:top w:w="57" w:type="dxa"/>
              <w:bottom w:w="57" w:type="dxa"/>
            </w:tcMar>
          </w:tcPr>
          <w:p w14:paraId="1F2DC2ED" w14:textId="77777777" w:rsidR="00D65738" w:rsidRDefault="00D65738">
            <w:r>
              <w:rPr>
                <w:i/>
              </w:rPr>
              <w:t>Employer</w:t>
            </w:r>
            <w:r>
              <w:t xml:space="preserve">, </w:t>
            </w:r>
            <w:r>
              <w:rPr>
                <w:i/>
              </w:rPr>
              <w:t>Contractor</w:t>
            </w:r>
            <w:r>
              <w:t xml:space="preserve"> and ___</w:t>
            </w:r>
          </w:p>
        </w:tc>
      </w:tr>
      <w:tr w:rsidR="00D65738" w14:paraId="6BC42234" w14:textId="77777777">
        <w:tc>
          <w:tcPr>
            <w:tcW w:w="2542" w:type="dxa"/>
            <w:tcMar>
              <w:top w:w="57" w:type="dxa"/>
              <w:bottom w:w="57" w:type="dxa"/>
            </w:tcMar>
          </w:tcPr>
          <w:p w14:paraId="260939CA" w14:textId="77777777" w:rsidR="00D65738" w:rsidRDefault="00D65738"/>
        </w:tc>
        <w:tc>
          <w:tcPr>
            <w:tcW w:w="2670" w:type="dxa"/>
            <w:tcMar>
              <w:top w:w="57" w:type="dxa"/>
              <w:bottom w:w="57" w:type="dxa"/>
            </w:tcMar>
          </w:tcPr>
          <w:p w14:paraId="4AFACBE8" w14:textId="77777777" w:rsidR="00D65738" w:rsidRDefault="00D65738"/>
        </w:tc>
        <w:tc>
          <w:tcPr>
            <w:tcW w:w="2321" w:type="dxa"/>
            <w:tcMar>
              <w:top w:w="57" w:type="dxa"/>
              <w:bottom w:w="57" w:type="dxa"/>
            </w:tcMar>
          </w:tcPr>
          <w:p w14:paraId="126D4EBD" w14:textId="77777777" w:rsidR="00D65738" w:rsidRDefault="00D65738"/>
        </w:tc>
        <w:tc>
          <w:tcPr>
            <w:tcW w:w="2321" w:type="dxa"/>
            <w:tcMar>
              <w:top w:w="57" w:type="dxa"/>
              <w:bottom w:w="57" w:type="dxa"/>
            </w:tcMar>
          </w:tcPr>
          <w:p w14:paraId="067258C5" w14:textId="77777777" w:rsidR="00D65738" w:rsidRDefault="00D65738"/>
        </w:tc>
      </w:tr>
      <w:tr w:rsidR="00D65738" w14:paraId="5763B0B6" w14:textId="77777777">
        <w:tc>
          <w:tcPr>
            <w:tcW w:w="2542" w:type="dxa"/>
            <w:tcMar>
              <w:top w:w="57" w:type="dxa"/>
              <w:bottom w:w="57" w:type="dxa"/>
            </w:tcMar>
          </w:tcPr>
          <w:p w14:paraId="5E611E46" w14:textId="77777777" w:rsidR="00D65738" w:rsidRDefault="00D65738"/>
        </w:tc>
        <w:tc>
          <w:tcPr>
            <w:tcW w:w="2670" w:type="dxa"/>
            <w:tcMar>
              <w:top w:w="57" w:type="dxa"/>
              <w:bottom w:w="57" w:type="dxa"/>
            </w:tcMar>
          </w:tcPr>
          <w:p w14:paraId="4ED34729" w14:textId="77777777" w:rsidR="00D65738" w:rsidRDefault="00D65738"/>
        </w:tc>
        <w:tc>
          <w:tcPr>
            <w:tcW w:w="2321" w:type="dxa"/>
            <w:tcMar>
              <w:top w:w="57" w:type="dxa"/>
              <w:bottom w:w="57" w:type="dxa"/>
            </w:tcMar>
          </w:tcPr>
          <w:p w14:paraId="1A5DC0AB" w14:textId="77777777" w:rsidR="00D65738" w:rsidRDefault="00D65738"/>
        </w:tc>
        <w:tc>
          <w:tcPr>
            <w:tcW w:w="2321" w:type="dxa"/>
            <w:tcMar>
              <w:top w:w="57" w:type="dxa"/>
              <w:bottom w:w="57" w:type="dxa"/>
            </w:tcMar>
          </w:tcPr>
          <w:p w14:paraId="19B5329F" w14:textId="77777777" w:rsidR="00D65738" w:rsidRDefault="00D65738"/>
        </w:tc>
      </w:tr>
    </w:tbl>
    <w:p w14:paraId="267F23BD" w14:textId="77777777" w:rsidR="00D65738" w:rsidRDefault="00D65738"/>
    <w:p w14:paraId="768AD988" w14:textId="77777777" w:rsidR="00D65738" w:rsidRDefault="00D65738">
      <w:r>
        <w:t xml:space="preserve">Meetings of a specialist nature may be convened as specified elsewhere in this Service Information or if not so specified by persons and at times and locations to suit the Parties, the nature and the progress of the </w:t>
      </w:r>
      <w:r>
        <w:rPr>
          <w:i/>
          <w:lang w:val="en-ZA"/>
        </w:rPr>
        <w:t>service</w:t>
      </w:r>
      <w:r>
        <w:t xml:space="preserve">.  Records of these meetings shall be submitted to the </w:t>
      </w:r>
      <w:r>
        <w:rPr>
          <w:rFonts w:cs="Arial"/>
          <w:i/>
        </w:rPr>
        <w:t>Service Manager</w:t>
      </w:r>
      <w:r>
        <w:rPr>
          <w:i/>
        </w:rPr>
        <w:t xml:space="preserve"> </w:t>
      </w:r>
      <w:r>
        <w:t xml:space="preserve">by the person convening the meeting within five days of the meeting.  </w:t>
      </w:r>
    </w:p>
    <w:p w14:paraId="47C8285F" w14:textId="77777777" w:rsidR="00D65738" w:rsidRDefault="00D65738"/>
    <w:p w14:paraId="64C1A8FD" w14:textId="77777777" w:rsidR="00D65738" w:rsidRDefault="00D65738">
      <w:r>
        <w:t xml:space="preserve">All meetings shall be recorded using minutes or a register prepared and circulated by the person who convened the meeting.   Such minutes or register shall not be used for the purpose of confirming actions or instructions under the contract as these shall be done separately by the person identified in the </w:t>
      </w:r>
      <w:r>
        <w:rPr>
          <w:i/>
        </w:rPr>
        <w:t>conditions of contract</w:t>
      </w:r>
      <w:r>
        <w:t xml:space="preserve"> to carry out such actions or instructions.  </w:t>
      </w:r>
    </w:p>
    <w:p w14:paraId="747CE200" w14:textId="77777777" w:rsidR="00D65738" w:rsidRDefault="00D65738"/>
    <w:p w14:paraId="75F71002" w14:textId="77777777" w:rsidR="00D65738" w:rsidRDefault="00D65738">
      <w:pPr>
        <w:pStyle w:val="Heading2"/>
        <w:numPr>
          <w:ilvl w:val="1"/>
          <w:numId w:val="0"/>
        </w:numPr>
        <w:tabs>
          <w:tab w:val="left" w:pos="576"/>
        </w:tabs>
        <w:spacing w:before="120" w:after="120"/>
        <w:ind w:left="576" w:hanging="576"/>
      </w:pPr>
      <w:bookmarkStart w:id="89" w:name="_Toc137798049"/>
      <w:bookmarkStart w:id="90" w:name="_Toc232953641"/>
      <w:bookmarkStart w:id="91" w:name="_Toc516836509"/>
      <w:bookmarkStart w:id="92" w:name="_Toc229128252"/>
      <w:r>
        <w:rPr>
          <w:i/>
          <w:iCs/>
        </w:rPr>
        <w:lastRenderedPageBreak/>
        <w:t>Contractor</w:t>
      </w:r>
      <w:r>
        <w:t>’s management, supervision and key people</w:t>
      </w:r>
      <w:bookmarkEnd w:id="89"/>
      <w:bookmarkEnd w:id="90"/>
      <w:bookmarkEnd w:id="91"/>
      <w:bookmarkEnd w:id="92"/>
    </w:p>
    <w:p w14:paraId="222E203A" w14:textId="77777777" w:rsidR="00D65738" w:rsidRDefault="00D65738" w:rsidP="00BB00B3">
      <w:pPr>
        <w:pBdr>
          <w:top w:val="single" w:sz="4" w:space="1" w:color="auto"/>
          <w:left w:val="single" w:sz="4" w:space="4" w:color="auto"/>
          <w:bottom w:val="single" w:sz="4" w:space="1" w:color="auto"/>
          <w:right w:val="single" w:sz="4" w:space="4" w:color="auto"/>
        </w:pBdr>
        <w:jc w:val="both"/>
      </w:pPr>
      <w:r>
        <w:t xml:space="preserve">State any additional constraining requirements on </w:t>
      </w:r>
      <w:r>
        <w:rPr>
          <w:i/>
        </w:rPr>
        <w:t>Contractor</w:t>
      </w:r>
      <w:r>
        <w:t xml:space="preserve">’s supervision and key people that are not already stated in other sections such as for Health and Safety.  This section could be used to solicit an organogram from the </w:t>
      </w:r>
      <w:r>
        <w:rPr>
          <w:i/>
        </w:rPr>
        <w:t>Contractor</w:t>
      </w:r>
      <w:r>
        <w:t xml:space="preserve"> showing his people and their lines of authority / communication.  This would be essential if the </w:t>
      </w:r>
      <w:r>
        <w:rPr>
          <w:i/>
        </w:rPr>
        <w:t>Contractor</w:t>
      </w:r>
      <w:r>
        <w:t xml:space="preserve"> is a Joint Venture. </w:t>
      </w:r>
    </w:p>
    <w:p w14:paraId="5E972284" w14:textId="77777777" w:rsidR="00D65738" w:rsidRDefault="00D65738"/>
    <w:p w14:paraId="67140CCC" w14:textId="77777777" w:rsidR="00D65738" w:rsidRDefault="00D65738"/>
    <w:p w14:paraId="073BEF11" w14:textId="77777777" w:rsidR="00D65738" w:rsidRDefault="00D65738"/>
    <w:p w14:paraId="214F0371" w14:textId="77777777" w:rsidR="00D65738" w:rsidRDefault="00D65738">
      <w:pPr>
        <w:pStyle w:val="Heading2"/>
        <w:numPr>
          <w:ilvl w:val="1"/>
          <w:numId w:val="0"/>
        </w:numPr>
        <w:tabs>
          <w:tab w:val="left" w:pos="576"/>
        </w:tabs>
        <w:spacing w:before="120" w:after="120"/>
        <w:ind w:left="576" w:hanging="576"/>
      </w:pPr>
      <w:bookmarkStart w:id="93" w:name="_Toc137798053"/>
      <w:bookmarkStart w:id="94" w:name="_Toc232953642"/>
      <w:bookmarkStart w:id="95" w:name="_Toc229128256"/>
      <w:bookmarkStart w:id="96" w:name="_Toc516836510"/>
      <w:r>
        <w:t>Provision of bonds and guarantees</w:t>
      </w:r>
      <w:bookmarkEnd w:id="93"/>
      <w:bookmarkEnd w:id="94"/>
      <w:bookmarkEnd w:id="95"/>
      <w:bookmarkEnd w:id="96"/>
    </w:p>
    <w:p w14:paraId="6F43DC97" w14:textId="77777777" w:rsidR="00D65738" w:rsidRDefault="00D65738" w:rsidP="00BB00B3">
      <w:pPr>
        <w:jc w:val="both"/>
      </w:pPr>
      <w:r>
        <w:t xml:space="preserve">The form in which a bond or guarantee required by the </w:t>
      </w:r>
      <w:r>
        <w:rPr>
          <w:i/>
        </w:rPr>
        <w:t>conditions of contract</w:t>
      </w:r>
      <w:r>
        <w:t xml:space="preserve"> (if any) is to be provided by the </w:t>
      </w:r>
      <w:r>
        <w:rPr>
          <w:i/>
        </w:rPr>
        <w:t>Contractor</w:t>
      </w:r>
      <w:r>
        <w:t xml:space="preserve"> is given in Part 1 Agreements and Contract Data, document C1.3, Sureties.  </w:t>
      </w:r>
    </w:p>
    <w:p w14:paraId="19728531" w14:textId="77777777" w:rsidR="00D65738" w:rsidRDefault="00D65738" w:rsidP="00BB00B3">
      <w:pPr>
        <w:jc w:val="both"/>
      </w:pPr>
    </w:p>
    <w:p w14:paraId="596C77D9" w14:textId="77777777" w:rsidR="00D65738" w:rsidRDefault="00D65738" w:rsidP="00BB00B3">
      <w:pPr>
        <w:jc w:val="both"/>
      </w:pPr>
      <w:r>
        <w:t xml:space="preserve">The </w:t>
      </w:r>
      <w:r>
        <w:rPr>
          <w:i/>
        </w:rPr>
        <w:t>Employer</w:t>
      </w:r>
      <w:r>
        <w:t xml:space="preserve"> may withhold payment of amounts due to the </w:t>
      </w:r>
      <w:r>
        <w:rPr>
          <w:i/>
        </w:rPr>
        <w:t>Contractor</w:t>
      </w:r>
      <w:r>
        <w:t xml:space="preserve"> until the bond or guarantee required in terms of this contract has been received and accepted by the person notified to the </w:t>
      </w:r>
      <w:r>
        <w:rPr>
          <w:i/>
        </w:rPr>
        <w:t>Contractor</w:t>
      </w:r>
      <w:r>
        <w:t xml:space="preserve"> by the </w:t>
      </w:r>
      <w:r>
        <w:rPr>
          <w:rFonts w:cs="Arial"/>
          <w:i/>
        </w:rPr>
        <w:t>Service Manager</w:t>
      </w:r>
      <w:r>
        <w:t xml:space="preserve"> to receive and accept such bond or guarantee.  Such withholding of payment due to the </w:t>
      </w:r>
      <w:r>
        <w:rPr>
          <w:i/>
        </w:rPr>
        <w:t>Contractor</w:t>
      </w:r>
      <w:r>
        <w:t xml:space="preserve"> does not affect the </w:t>
      </w:r>
      <w:r>
        <w:rPr>
          <w:i/>
        </w:rPr>
        <w:t>Employer</w:t>
      </w:r>
      <w:r>
        <w:t xml:space="preserve">’s right to termination stated in this contract. </w:t>
      </w:r>
    </w:p>
    <w:p w14:paraId="313EB1E0" w14:textId="77777777" w:rsidR="00D65738" w:rsidRDefault="00D65738"/>
    <w:p w14:paraId="4D3AA362" w14:textId="77777777" w:rsidR="00D65738" w:rsidRDefault="00D65738"/>
    <w:p w14:paraId="5D9ACB9A" w14:textId="77777777" w:rsidR="00D65738" w:rsidRDefault="00D65738">
      <w:pPr>
        <w:pStyle w:val="Heading2"/>
        <w:numPr>
          <w:ilvl w:val="1"/>
          <w:numId w:val="0"/>
        </w:numPr>
        <w:tabs>
          <w:tab w:val="left" w:pos="576"/>
        </w:tabs>
        <w:spacing w:before="120" w:after="120"/>
        <w:ind w:left="576" w:hanging="576"/>
      </w:pPr>
      <w:bookmarkStart w:id="97" w:name="_Toc137798044"/>
      <w:bookmarkStart w:id="98" w:name="_Toc229128247"/>
      <w:bookmarkStart w:id="99" w:name="_Toc232953643"/>
      <w:bookmarkStart w:id="100" w:name="_Toc516836511"/>
      <w:r>
        <w:t>Documentation control</w:t>
      </w:r>
      <w:bookmarkEnd w:id="97"/>
      <w:bookmarkEnd w:id="98"/>
      <w:bookmarkEnd w:id="99"/>
      <w:bookmarkEnd w:id="100"/>
    </w:p>
    <w:p w14:paraId="1681CD75" w14:textId="77777777" w:rsidR="00D65738" w:rsidRDefault="00D65738">
      <w:pPr>
        <w:pBdr>
          <w:top w:val="single" w:sz="4" w:space="1" w:color="auto"/>
          <w:left w:val="single" w:sz="4" w:space="4" w:color="auto"/>
          <w:bottom w:val="single" w:sz="4" w:space="1" w:color="auto"/>
          <w:right w:val="single" w:sz="4" w:space="4" w:color="auto"/>
        </w:pBdr>
      </w:pPr>
      <w:r>
        <w:t>Specify how documentation will be identified with an alpha numeric which indicates source, recipient, communication number etc.  Provide details of any particular format or other constraints; for example that all contractual communications will be in the form of properly compiled letters or forms attached to e mails and not as a message in the e mail itself.  State any particular routing requirements but note from TSC3 who issues what to whom.</w:t>
      </w:r>
    </w:p>
    <w:p w14:paraId="0CB3B44F" w14:textId="77777777" w:rsidR="00D65738" w:rsidRDefault="00D65738"/>
    <w:p w14:paraId="6518F404" w14:textId="77777777" w:rsidR="00D65738" w:rsidRDefault="00D65738"/>
    <w:p w14:paraId="09563BF0" w14:textId="77777777" w:rsidR="00D65738" w:rsidRDefault="00D65738"/>
    <w:p w14:paraId="4C460AAD" w14:textId="77777777" w:rsidR="00D65738" w:rsidRDefault="00D65738">
      <w:pPr>
        <w:pStyle w:val="Heading2"/>
        <w:numPr>
          <w:ilvl w:val="1"/>
          <w:numId w:val="0"/>
        </w:numPr>
        <w:tabs>
          <w:tab w:val="left" w:pos="576"/>
        </w:tabs>
        <w:spacing w:before="120" w:after="120"/>
        <w:ind w:left="576" w:hanging="576"/>
      </w:pPr>
      <w:bookmarkStart w:id="101" w:name="_Toc232953644"/>
      <w:bookmarkStart w:id="102" w:name="_Toc516836512"/>
      <w:r>
        <w:t>Invoicing and payment</w:t>
      </w:r>
      <w:bookmarkEnd w:id="101"/>
      <w:bookmarkEnd w:id="102"/>
    </w:p>
    <w:p w14:paraId="36147A4C" w14:textId="77777777" w:rsidR="00D65738" w:rsidRDefault="00D65738">
      <w:pPr>
        <w:pBdr>
          <w:top w:val="single" w:sz="4" w:space="1" w:color="auto"/>
          <w:left w:val="single" w:sz="4" w:space="4" w:color="auto"/>
          <w:bottom w:val="single" w:sz="4" w:space="1" w:color="auto"/>
          <w:right w:val="single" w:sz="4" w:space="4" w:color="auto"/>
        </w:pBdr>
      </w:pPr>
      <w:r>
        <w:t xml:space="preserve">The Z clauses make reference to invoicing procedures stated here in this Service Information. Also include a list of information which is to be shown on an invoice. </w:t>
      </w:r>
    </w:p>
    <w:p w14:paraId="4AA47B38" w14:textId="77777777" w:rsidR="00D65738" w:rsidRDefault="00D65738"/>
    <w:p w14:paraId="2317E35F" w14:textId="77777777" w:rsidR="00D65738" w:rsidRDefault="00D65738">
      <w:r>
        <w:t xml:space="preserve">Within one week of receiving a payment certificate from the </w:t>
      </w:r>
      <w:r>
        <w:rPr>
          <w:i/>
        </w:rPr>
        <w:t>Service Manager</w:t>
      </w:r>
      <w:r>
        <w:t xml:space="preserve"> in terms of core clause 51.1, the </w:t>
      </w:r>
      <w:r>
        <w:rPr>
          <w:i/>
        </w:rPr>
        <w:t>Contractor</w:t>
      </w:r>
      <w:r>
        <w:t xml:space="preserve"> provides the </w:t>
      </w:r>
      <w:r>
        <w:rPr>
          <w:i/>
        </w:rPr>
        <w:t>Employer</w:t>
      </w:r>
      <w:r>
        <w:t xml:space="preserve"> with a tax invoice showing the amount due for payment equal to that stated in the </w:t>
      </w:r>
      <w:r>
        <w:rPr>
          <w:rFonts w:cs="Arial"/>
          <w:i/>
        </w:rPr>
        <w:t>Service Manager</w:t>
      </w:r>
      <w:r>
        <w:t xml:space="preserve">’s payment certificate.  </w:t>
      </w:r>
    </w:p>
    <w:p w14:paraId="667A66B0" w14:textId="77777777" w:rsidR="00D65738" w:rsidRDefault="00D65738"/>
    <w:p w14:paraId="00C24A1A" w14:textId="77777777" w:rsidR="00D65738" w:rsidRDefault="00D65738">
      <w:r>
        <w:t xml:space="preserve">The </w:t>
      </w:r>
      <w:r>
        <w:rPr>
          <w:i/>
        </w:rPr>
        <w:t>Contractor</w:t>
      </w:r>
      <w:r>
        <w:t xml:space="preserve"> shall address the tax invoice to </w:t>
      </w:r>
    </w:p>
    <w:p w14:paraId="38A18AF5" w14:textId="77777777" w:rsidR="00D65738" w:rsidRDefault="00D65738">
      <w:r>
        <w:t xml:space="preserve">_________________________ </w:t>
      </w:r>
    </w:p>
    <w:p w14:paraId="285CA5BC" w14:textId="77777777" w:rsidR="00D65738" w:rsidRDefault="00D65738">
      <w:r>
        <w:t>and include on each invoice the following information:</w:t>
      </w:r>
    </w:p>
    <w:p w14:paraId="054EDC3E" w14:textId="77777777" w:rsidR="00D65738" w:rsidRDefault="00D65738"/>
    <w:p w14:paraId="3D63D9D1" w14:textId="77777777" w:rsidR="00D65738" w:rsidRDefault="00D65738">
      <w:pPr>
        <w:pStyle w:val="ListBullet"/>
        <w:jc w:val="both"/>
      </w:pPr>
      <w:r>
        <w:t xml:space="preserve">Name and address of the </w:t>
      </w:r>
      <w:r>
        <w:rPr>
          <w:i/>
        </w:rPr>
        <w:t>Contractor</w:t>
      </w:r>
      <w:r>
        <w:t xml:space="preserve"> and the </w:t>
      </w:r>
      <w:r>
        <w:rPr>
          <w:rFonts w:cs="Arial"/>
          <w:i/>
        </w:rPr>
        <w:t>Service Manager;</w:t>
      </w:r>
      <w:r>
        <w:t xml:space="preserve"> </w:t>
      </w:r>
    </w:p>
    <w:p w14:paraId="3AA7EF9B" w14:textId="77777777" w:rsidR="00D65738" w:rsidRDefault="00D65738">
      <w:pPr>
        <w:pStyle w:val="ListBullet"/>
        <w:jc w:val="both"/>
      </w:pPr>
      <w:r>
        <w:t>The contract number and title;</w:t>
      </w:r>
    </w:p>
    <w:p w14:paraId="579FEE7D" w14:textId="77777777" w:rsidR="00D65738" w:rsidRDefault="00D65738">
      <w:pPr>
        <w:pStyle w:val="ListBullet"/>
        <w:jc w:val="both"/>
      </w:pPr>
      <w:r>
        <w:rPr>
          <w:i/>
        </w:rPr>
        <w:t>Contractor</w:t>
      </w:r>
      <w:r>
        <w:t>’s VAT registration number;</w:t>
      </w:r>
    </w:p>
    <w:p w14:paraId="2D8D21CE" w14:textId="77777777" w:rsidR="00D65738" w:rsidRDefault="00D65738">
      <w:pPr>
        <w:pStyle w:val="ListBullet"/>
        <w:jc w:val="both"/>
        <w:rPr>
          <w:bCs/>
          <w:lang w:val="en-US"/>
        </w:rPr>
      </w:pPr>
      <w:r>
        <w:t xml:space="preserve">The </w:t>
      </w:r>
      <w:r>
        <w:rPr>
          <w:i/>
        </w:rPr>
        <w:t>Employer</w:t>
      </w:r>
      <w:r>
        <w:t xml:space="preserve">’s VAT registration number </w:t>
      </w:r>
      <w:r>
        <w:rPr>
          <w:bCs/>
          <w:lang w:val="en-US"/>
        </w:rPr>
        <w:t>4740101508;</w:t>
      </w:r>
    </w:p>
    <w:p w14:paraId="1A56A0FF" w14:textId="77777777" w:rsidR="00D65738" w:rsidRDefault="00D65738">
      <w:pPr>
        <w:pStyle w:val="ListBullet"/>
        <w:jc w:val="both"/>
        <w:rPr>
          <w:bCs/>
          <w:lang w:val="en-US"/>
        </w:rPr>
      </w:pPr>
      <w:r>
        <w:rPr>
          <w:bCs/>
          <w:lang w:val="en-US"/>
        </w:rPr>
        <w:t>Description of service provided for each item invoiced based on the Price List;</w:t>
      </w:r>
    </w:p>
    <w:p w14:paraId="086B2338" w14:textId="77777777" w:rsidR="00D65738" w:rsidRDefault="00D65738">
      <w:pPr>
        <w:pStyle w:val="ListBullet"/>
        <w:jc w:val="both"/>
        <w:rPr>
          <w:bCs/>
          <w:lang w:val="en-US"/>
        </w:rPr>
      </w:pPr>
      <w:r>
        <w:rPr>
          <w:bCs/>
          <w:lang w:val="en-US"/>
        </w:rPr>
        <w:t>Total amount invoiced excluding VAT, the VAT and the invoiced amount including VAT;</w:t>
      </w:r>
    </w:p>
    <w:p w14:paraId="1132C0E3" w14:textId="77777777" w:rsidR="00D65738" w:rsidRDefault="00D65738">
      <w:pPr>
        <w:pStyle w:val="ListBullet"/>
        <w:jc w:val="both"/>
        <w:rPr>
          <w:bCs/>
          <w:lang w:val="en-US"/>
        </w:rPr>
      </w:pPr>
      <w:r>
        <w:rPr>
          <w:bCs/>
          <w:lang w:val="en-US"/>
        </w:rPr>
        <w:t>(add other as required)</w:t>
      </w:r>
    </w:p>
    <w:p w14:paraId="631E7804" w14:textId="77777777" w:rsidR="00D65738" w:rsidRDefault="00D65738">
      <w:pPr>
        <w:rPr>
          <w:bCs/>
          <w:lang w:val="en-US"/>
        </w:rPr>
      </w:pPr>
    </w:p>
    <w:p w14:paraId="22EF0A18" w14:textId="77777777" w:rsidR="00D65738" w:rsidRDefault="00D65738">
      <w:pPr>
        <w:rPr>
          <w:bCs/>
          <w:lang w:val="en-US"/>
        </w:rPr>
      </w:pPr>
      <w:r>
        <w:rPr>
          <w:bCs/>
          <w:lang w:val="en-US"/>
        </w:rPr>
        <w:t>Add procedures for invoice submission and payment (e. g. electronic payment instructions)</w:t>
      </w:r>
    </w:p>
    <w:p w14:paraId="47630FFD" w14:textId="77777777" w:rsidR="00D65738" w:rsidRDefault="00D65738">
      <w:pPr>
        <w:rPr>
          <w:bCs/>
          <w:lang w:val="en-US"/>
        </w:rPr>
      </w:pPr>
    </w:p>
    <w:p w14:paraId="3E692B83" w14:textId="77777777" w:rsidR="00D65738" w:rsidRDefault="00D65738"/>
    <w:p w14:paraId="63B708D2" w14:textId="77777777" w:rsidR="00D65738" w:rsidRDefault="00D65738">
      <w:pPr>
        <w:pStyle w:val="Heading2"/>
        <w:numPr>
          <w:ilvl w:val="1"/>
          <w:numId w:val="0"/>
        </w:numPr>
        <w:tabs>
          <w:tab w:val="left" w:pos="576"/>
        </w:tabs>
        <w:spacing w:before="120" w:after="120"/>
        <w:ind w:left="576" w:hanging="576"/>
      </w:pPr>
      <w:bookmarkStart w:id="103" w:name="_Toc229128255"/>
      <w:bookmarkStart w:id="104" w:name="_Toc232953645"/>
      <w:bookmarkStart w:id="105" w:name="_Toc137798052"/>
      <w:bookmarkStart w:id="106" w:name="_Toc516836513"/>
      <w:r>
        <w:t>Contract change management</w:t>
      </w:r>
      <w:bookmarkEnd w:id="103"/>
      <w:bookmarkEnd w:id="104"/>
      <w:bookmarkEnd w:id="105"/>
      <w:bookmarkEnd w:id="106"/>
      <w:r>
        <w:t xml:space="preserve"> </w:t>
      </w:r>
    </w:p>
    <w:p w14:paraId="7FDA3E05" w14:textId="77777777" w:rsidR="00D65738" w:rsidRDefault="00D65738">
      <w:pPr>
        <w:pBdr>
          <w:top w:val="single" w:sz="4" w:space="1" w:color="auto"/>
          <w:left w:val="single" w:sz="4" w:space="4" w:color="auto"/>
          <w:bottom w:val="single" w:sz="4" w:space="1" w:color="auto"/>
          <w:right w:val="single" w:sz="4" w:space="4" w:color="auto"/>
        </w:pBdr>
      </w:pPr>
      <w:r>
        <w:lastRenderedPageBreak/>
        <w:t xml:space="preserve">This section is intended to deal with any </w:t>
      </w:r>
      <w:r>
        <w:rPr>
          <w:u w:val="single"/>
        </w:rPr>
        <w:t>additional</w:t>
      </w:r>
      <w:r>
        <w:t xml:space="preserve"> requirements to the compensation event clauses in section 6 of the core clauses; such as the use of standard forms.  Not the same thing as documentation control.</w:t>
      </w:r>
    </w:p>
    <w:p w14:paraId="728A4EEF" w14:textId="77777777" w:rsidR="00D65738" w:rsidRDefault="00D65738"/>
    <w:p w14:paraId="3F031040" w14:textId="77777777" w:rsidR="00D65738" w:rsidRDefault="00D65738"/>
    <w:p w14:paraId="7393309A" w14:textId="77777777" w:rsidR="00D65738" w:rsidRDefault="00D65738"/>
    <w:p w14:paraId="70BC7D7A" w14:textId="77777777" w:rsidR="00D65738" w:rsidRDefault="00D65738">
      <w:pPr>
        <w:pStyle w:val="Heading2"/>
        <w:numPr>
          <w:ilvl w:val="1"/>
          <w:numId w:val="0"/>
        </w:numPr>
        <w:tabs>
          <w:tab w:val="left" w:pos="576"/>
        </w:tabs>
        <w:spacing w:before="120" w:after="120"/>
        <w:ind w:left="576" w:hanging="576"/>
      </w:pPr>
      <w:bookmarkStart w:id="107" w:name="_Toc137798054"/>
      <w:bookmarkStart w:id="108" w:name="_Toc232953646"/>
      <w:bookmarkStart w:id="109" w:name="_Toc229128257"/>
      <w:bookmarkStart w:id="110" w:name="_Toc516836514"/>
      <w:r>
        <w:t xml:space="preserve">Records of Defined Cost to be kept by the </w:t>
      </w:r>
      <w:r>
        <w:rPr>
          <w:i/>
        </w:rPr>
        <w:t>Contractor</w:t>
      </w:r>
      <w:bookmarkEnd w:id="107"/>
      <w:bookmarkEnd w:id="108"/>
      <w:bookmarkEnd w:id="109"/>
      <w:bookmarkEnd w:id="110"/>
    </w:p>
    <w:p w14:paraId="0A26A324" w14:textId="77777777" w:rsidR="00D65738" w:rsidRDefault="00D65738">
      <w:pPr>
        <w:pBdr>
          <w:top w:val="single" w:sz="4" w:space="1" w:color="auto"/>
          <w:left w:val="single" w:sz="4" w:space="4" w:color="auto"/>
          <w:bottom w:val="single" w:sz="4" w:space="1" w:color="auto"/>
          <w:right w:val="single" w:sz="4" w:space="4" w:color="auto"/>
        </w:pBdr>
      </w:pPr>
      <w:r>
        <w:t xml:space="preserve">If Option C or E applies first read clause 52.2 and then state whether the </w:t>
      </w:r>
      <w:r>
        <w:rPr>
          <w:i/>
        </w:rPr>
        <w:t>Contractor</w:t>
      </w:r>
      <w:r>
        <w:t xml:space="preserve"> is required to keep any </w:t>
      </w:r>
      <w:r>
        <w:rPr>
          <w:u w:val="single"/>
        </w:rPr>
        <w:t>other</w:t>
      </w:r>
      <w:r>
        <w:t xml:space="preserve"> records.  Include any other constraint which may be required in regard to format and filing of the records, and whether access for the </w:t>
      </w:r>
      <w:r>
        <w:rPr>
          <w:rFonts w:cs="Arial"/>
          <w:i/>
        </w:rPr>
        <w:t>Service Manager</w:t>
      </w:r>
      <w:r>
        <w:rPr>
          <w:i/>
        </w:rPr>
        <w:t xml:space="preserve"> </w:t>
      </w:r>
      <w:r>
        <w:t xml:space="preserve">shall be provided in hard copy or electronically. </w:t>
      </w:r>
    </w:p>
    <w:p w14:paraId="074D4C43" w14:textId="77777777" w:rsidR="00D65738" w:rsidRDefault="00D65738">
      <w:pPr>
        <w:pBdr>
          <w:top w:val="single" w:sz="4" w:space="1" w:color="auto"/>
          <w:left w:val="single" w:sz="4" w:space="4" w:color="auto"/>
          <w:bottom w:val="single" w:sz="4" w:space="1" w:color="auto"/>
          <w:right w:val="single" w:sz="4" w:space="4" w:color="auto"/>
        </w:pBdr>
      </w:pPr>
    </w:p>
    <w:p w14:paraId="3B7351F3" w14:textId="77777777" w:rsidR="00D65738" w:rsidRDefault="00D65738">
      <w:pPr>
        <w:pBdr>
          <w:top w:val="single" w:sz="4" w:space="1" w:color="auto"/>
          <w:left w:val="single" w:sz="4" w:space="4" w:color="auto"/>
          <w:bottom w:val="single" w:sz="4" w:space="1" w:color="auto"/>
          <w:right w:val="single" w:sz="4" w:space="4" w:color="auto"/>
        </w:pBdr>
      </w:pPr>
      <w:r>
        <w:t xml:space="preserve">Could delete if Option A applies unless the </w:t>
      </w:r>
      <w:r>
        <w:rPr>
          <w:i/>
        </w:rPr>
        <w:t>Employer</w:t>
      </w:r>
      <w:r>
        <w:t xml:space="preserve"> requires some form of control over the </w:t>
      </w:r>
      <w:r>
        <w:rPr>
          <w:i/>
        </w:rPr>
        <w:t>Contractor</w:t>
      </w:r>
      <w:r>
        <w:t>’s record keeping for the purpose of compensation event management.</w:t>
      </w:r>
    </w:p>
    <w:p w14:paraId="521BA62D" w14:textId="77777777" w:rsidR="00D65738" w:rsidRDefault="00D65738"/>
    <w:p w14:paraId="09C2F075" w14:textId="77777777" w:rsidR="00D65738" w:rsidRDefault="00D65738"/>
    <w:p w14:paraId="168F5F65" w14:textId="77777777" w:rsidR="00D65738" w:rsidRDefault="00D65738"/>
    <w:p w14:paraId="154B6396" w14:textId="77777777" w:rsidR="00D65738" w:rsidRDefault="00D65738">
      <w:pPr>
        <w:pStyle w:val="Heading2"/>
        <w:numPr>
          <w:ilvl w:val="1"/>
          <w:numId w:val="0"/>
        </w:numPr>
        <w:tabs>
          <w:tab w:val="left" w:pos="576"/>
        </w:tabs>
        <w:spacing w:before="120" w:after="120"/>
        <w:ind w:left="576" w:hanging="576"/>
      </w:pPr>
      <w:bookmarkStart w:id="111" w:name="_Toc232953647"/>
      <w:bookmarkStart w:id="112" w:name="_Toc516836515"/>
      <w:bookmarkStart w:id="113" w:name="_Toc137798051"/>
      <w:bookmarkStart w:id="114" w:name="_Toc229128254"/>
      <w:r>
        <w:t xml:space="preserve">Insurance provided by the </w:t>
      </w:r>
      <w:r>
        <w:rPr>
          <w:i/>
        </w:rPr>
        <w:t>Employer</w:t>
      </w:r>
      <w:bookmarkEnd w:id="111"/>
      <w:bookmarkEnd w:id="112"/>
      <w:bookmarkEnd w:id="113"/>
      <w:bookmarkEnd w:id="114"/>
    </w:p>
    <w:p w14:paraId="08382652" w14:textId="77777777" w:rsidR="00D65738" w:rsidRDefault="00D65738">
      <w:pPr>
        <w:pBdr>
          <w:top w:val="single" w:sz="4" w:space="1" w:color="auto"/>
          <w:left w:val="single" w:sz="4" w:space="4" w:color="auto"/>
          <w:bottom w:val="single" w:sz="4" w:space="1" w:color="auto"/>
          <w:right w:val="single" w:sz="4" w:space="4" w:color="auto"/>
        </w:pBdr>
      </w:pPr>
      <w:r>
        <w:t xml:space="preserve">First read TSC3 Core Clause 86.1 and then add anything necessary for the </w:t>
      </w:r>
      <w:r>
        <w:rPr>
          <w:u w:val="single"/>
        </w:rPr>
        <w:t>management</w:t>
      </w:r>
      <w:r>
        <w:t xml:space="preserve"> of insurance related issues such as a cross reference to where procedures for making claims can be found.  Also provide contact details for persons capable of being able to answer any insurance related queries the </w:t>
      </w:r>
      <w:r>
        <w:rPr>
          <w:i/>
        </w:rPr>
        <w:t>Contractor</w:t>
      </w:r>
      <w:r>
        <w:t xml:space="preserve"> may have, as well as to whom the information required by Marine Insurance (if any) may be addressed.  </w:t>
      </w:r>
    </w:p>
    <w:p w14:paraId="6D22CD6F" w14:textId="77777777" w:rsidR="00D65738" w:rsidRDefault="00D65738"/>
    <w:p w14:paraId="6B301D9F" w14:textId="77777777" w:rsidR="00D65738" w:rsidRDefault="00D65738"/>
    <w:p w14:paraId="2FED582C" w14:textId="77777777" w:rsidR="00D65738" w:rsidRDefault="00D65738"/>
    <w:p w14:paraId="3F5C49C1" w14:textId="77777777" w:rsidR="00D65738" w:rsidRDefault="00D65738">
      <w:pPr>
        <w:pStyle w:val="Heading2"/>
        <w:numPr>
          <w:ilvl w:val="1"/>
          <w:numId w:val="0"/>
        </w:numPr>
        <w:tabs>
          <w:tab w:val="left" w:pos="576"/>
        </w:tabs>
        <w:spacing w:before="120" w:after="120"/>
        <w:ind w:left="576" w:hanging="576"/>
      </w:pPr>
      <w:bookmarkStart w:id="115" w:name="_Toc137798050"/>
      <w:bookmarkStart w:id="116" w:name="_Toc229128253"/>
      <w:bookmarkStart w:id="117" w:name="_Toc232953648"/>
      <w:bookmarkStart w:id="118" w:name="_Toc516836516"/>
      <w:r>
        <w:t>Training workshops and technology transfer</w:t>
      </w:r>
      <w:bookmarkEnd w:id="115"/>
      <w:bookmarkEnd w:id="116"/>
      <w:bookmarkEnd w:id="117"/>
      <w:bookmarkEnd w:id="118"/>
    </w:p>
    <w:p w14:paraId="52864CAD" w14:textId="77777777" w:rsidR="00D65738" w:rsidRDefault="00D65738">
      <w:pPr>
        <w:pBdr>
          <w:top w:val="single" w:sz="4" w:space="1" w:color="auto"/>
          <w:left w:val="single" w:sz="4" w:space="4" w:color="auto"/>
          <w:bottom w:val="single" w:sz="4" w:space="1" w:color="auto"/>
          <w:right w:val="single" w:sz="4" w:space="4" w:color="auto"/>
        </w:pBdr>
      </w:pPr>
      <w:r>
        <w:t xml:space="preserve">Describe type and frequency of any on job training workshops, as well as any obligation for technology transfer being included as part of the </w:t>
      </w:r>
      <w:r>
        <w:rPr>
          <w:i/>
          <w:lang w:val="en-ZA"/>
        </w:rPr>
        <w:t>service</w:t>
      </w:r>
      <w:r>
        <w:t xml:space="preserve"> or at the end of the </w:t>
      </w:r>
      <w:r>
        <w:rPr>
          <w:i/>
        </w:rPr>
        <w:t>service period</w:t>
      </w:r>
      <w:r>
        <w:t>.</w:t>
      </w:r>
    </w:p>
    <w:p w14:paraId="05386158" w14:textId="77777777" w:rsidR="00D65738" w:rsidRDefault="00D65738"/>
    <w:p w14:paraId="5EFB0DF0" w14:textId="77777777" w:rsidR="00D65738" w:rsidRDefault="00D65738"/>
    <w:p w14:paraId="60528707" w14:textId="77777777" w:rsidR="00D65738" w:rsidRDefault="00D65738"/>
    <w:p w14:paraId="59130563" w14:textId="77777777" w:rsidR="00D65738" w:rsidRDefault="00D65738">
      <w:pPr>
        <w:pStyle w:val="Heading2"/>
        <w:numPr>
          <w:ilvl w:val="1"/>
          <w:numId w:val="0"/>
        </w:numPr>
        <w:tabs>
          <w:tab w:val="left" w:pos="576"/>
        </w:tabs>
        <w:spacing w:before="120" w:after="120"/>
        <w:ind w:left="576" w:hanging="576"/>
      </w:pPr>
      <w:bookmarkStart w:id="119" w:name="_Toc516836517"/>
      <w:bookmarkStart w:id="120" w:name="_Toc232953649"/>
      <w:bookmarkStart w:id="121" w:name="_Toc137798061"/>
      <w:bookmarkStart w:id="122" w:name="_Toc229128264"/>
      <w:r>
        <w:t>Design and supply of Equipment</w:t>
      </w:r>
      <w:bookmarkEnd w:id="119"/>
      <w:bookmarkEnd w:id="120"/>
      <w:bookmarkEnd w:id="121"/>
      <w:bookmarkEnd w:id="122"/>
    </w:p>
    <w:p w14:paraId="49C28BBE" w14:textId="77777777" w:rsidR="00D65738" w:rsidRDefault="00D65738" w:rsidP="00BB00B3">
      <w:pPr>
        <w:pBdr>
          <w:top w:val="single" w:sz="4" w:space="1" w:color="auto"/>
          <w:left w:val="single" w:sz="4" w:space="4" w:color="auto"/>
          <w:bottom w:val="single" w:sz="4" w:space="1" w:color="auto"/>
          <w:right w:val="single" w:sz="4" w:space="4" w:color="auto"/>
        </w:pBdr>
        <w:jc w:val="both"/>
      </w:pPr>
      <w:r>
        <w:t xml:space="preserve">On some complex services (e. g. nuclear) it could be in the Parties best interests that some details of the design of Equipment are shared with the </w:t>
      </w:r>
      <w:r>
        <w:rPr>
          <w:rFonts w:cs="Arial"/>
          <w:i/>
        </w:rPr>
        <w:t>Service Manager</w:t>
      </w:r>
      <w:r>
        <w:t xml:space="preserve">, not necessarily for his acceptance but as an assurance that the Equipment will be able to allow the </w:t>
      </w:r>
      <w:r>
        <w:rPr>
          <w:i/>
        </w:rPr>
        <w:t>Contractor</w:t>
      </w:r>
      <w:r>
        <w:t xml:space="preserve"> to Provide the Service efficiently and without delay.  For example</w:t>
      </w:r>
      <w:r w:rsidR="00BB00B3">
        <w:t>,</w:t>
      </w:r>
      <w:r>
        <w:t xml:space="preserve"> specialised handling Equipment for a particular maintenance operation.  Clause 23.1 is always available to the </w:t>
      </w:r>
      <w:r>
        <w:rPr>
          <w:rFonts w:cs="Arial"/>
          <w:i/>
        </w:rPr>
        <w:t>Service Manager</w:t>
      </w:r>
      <w:r>
        <w:rPr>
          <w:i/>
        </w:rPr>
        <w:t xml:space="preserve"> </w:t>
      </w:r>
      <w:r>
        <w:t>if this paragraph is not used.</w:t>
      </w:r>
    </w:p>
    <w:p w14:paraId="4777DDA0" w14:textId="77777777" w:rsidR="00D65738" w:rsidRDefault="00D65738" w:rsidP="00BB00B3">
      <w:pPr>
        <w:pBdr>
          <w:top w:val="single" w:sz="4" w:space="1" w:color="auto"/>
          <w:left w:val="single" w:sz="4" w:space="4" w:color="auto"/>
          <w:bottom w:val="single" w:sz="4" w:space="1" w:color="auto"/>
          <w:right w:val="single" w:sz="4" w:space="4" w:color="auto"/>
        </w:pBdr>
        <w:jc w:val="both"/>
      </w:pPr>
    </w:p>
    <w:p w14:paraId="5C7E28A7" w14:textId="77777777" w:rsidR="00D65738" w:rsidRDefault="00D65738" w:rsidP="00BB00B3">
      <w:pPr>
        <w:pBdr>
          <w:top w:val="single" w:sz="4" w:space="1" w:color="auto"/>
          <w:left w:val="single" w:sz="4" w:space="4" w:color="auto"/>
          <w:bottom w:val="single" w:sz="4" w:space="1" w:color="auto"/>
          <w:right w:val="single" w:sz="4" w:space="4" w:color="auto"/>
        </w:pBdr>
        <w:jc w:val="both"/>
      </w:pPr>
      <w:r>
        <w:t>Also</w:t>
      </w:r>
      <w:r w:rsidR="00BB00B3">
        <w:t>,</w:t>
      </w:r>
      <w:r>
        <w:t xml:space="preserve"> the </w:t>
      </w:r>
      <w:r>
        <w:rPr>
          <w:i/>
        </w:rPr>
        <w:t>Employer</w:t>
      </w:r>
      <w:r>
        <w:t xml:space="preserve"> may wish to exercise constraints or include witness and hold points during manufacture, assembly or delivery of such Equipment.   Include these constraints here.  </w:t>
      </w:r>
    </w:p>
    <w:p w14:paraId="6EEA6D3A" w14:textId="77777777" w:rsidR="00D65738" w:rsidRDefault="00D65738" w:rsidP="00BB00B3">
      <w:pPr>
        <w:pBdr>
          <w:top w:val="single" w:sz="4" w:space="1" w:color="auto"/>
          <w:left w:val="single" w:sz="4" w:space="4" w:color="auto"/>
          <w:bottom w:val="single" w:sz="4" w:space="1" w:color="auto"/>
          <w:right w:val="single" w:sz="4" w:space="4" w:color="auto"/>
        </w:pBdr>
        <w:jc w:val="both"/>
      </w:pPr>
    </w:p>
    <w:p w14:paraId="326D2CC1" w14:textId="77777777" w:rsidR="00D65738" w:rsidRDefault="00D65738" w:rsidP="00BB00B3">
      <w:pPr>
        <w:pBdr>
          <w:top w:val="single" w:sz="4" w:space="1" w:color="auto"/>
          <w:left w:val="single" w:sz="4" w:space="4" w:color="auto"/>
          <w:bottom w:val="single" w:sz="4" w:space="1" w:color="auto"/>
          <w:right w:val="single" w:sz="4" w:space="4" w:color="auto"/>
        </w:pBdr>
        <w:jc w:val="both"/>
      </w:pPr>
      <w:r>
        <w:t xml:space="preserve">Draft in such a way that there is no doubt that the liability for such design supply and use of the Equipment remains with the </w:t>
      </w:r>
      <w:r>
        <w:rPr>
          <w:i/>
        </w:rPr>
        <w:t>Contractor</w:t>
      </w:r>
      <w:r>
        <w:t xml:space="preserve">. </w:t>
      </w:r>
    </w:p>
    <w:p w14:paraId="215AA422" w14:textId="77777777" w:rsidR="00D65738" w:rsidRDefault="00D65738"/>
    <w:p w14:paraId="2D5772C9" w14:textId="77777777" w:rsidR="00D65738" w:rsidRDefault="00D65738"/>
    <w:p w14:paraId="0EDB58F9" w14:textId="77777777" w:rsidR="00D65738" w:rsidRDefault="00D65738"/>
    <w:p w14:paraId="0FF0F4AB" w14:textId="77777777" w:rsidR="00D65738" w:rsidRDefault="00D65738">
      <w:pPr>
        <w:pStyle w:val="Heading2"/>
        <w:numPr>
          <w:ilvl w:val="1"/>
          <w:numId w:val="0"/>
        </w:numPr>
        <w:tabs>
          <w:tab w:val="left" w:pos="576"/>
        </w:tabs>
        <w:spacing w:before="120" w:after="120"/>
        <w:ind w:left="576" w:hanging="576"/>
      </w:pPr>
      <w:bookmarkStart w:id="123" w:name="_Toc137798062"/>
      <w:bookmarkStart w:id="124" w:name="_Toc516836518"/>
      <w:bookmarkStart w:id="125" w:name="_Toc229128265"/>
      <w:bookmarkStart w:id="126" w:name="_Toc232953650"/>
      <w:r>
        <w:t xml:space="preserve">Things provided at the end of the </w:t>
      </w:r>
      <w:r>
        <w:rPr>
          <w:i/>
        </w:rPr>
        <w:t>service period</w:t>
      </w:r>
      <w:r>
        <w:t xml:space="preserve"> for the </w:t>
      </w:r>
      <w:r>
        <w:rPr>
          <w:i/>
        </w:rPr>
        <w:t>Employer</w:t>
      </w:r>
      <w:r>
        <w:t>’s use</w:t>
      </w:r>
      <w:bookmarkEnd w:id="123"/>
      <w:bookmarkEnd w:id="124"/>
      <w:bookmarkEnd w:id="125"/>
      <w:bookmarkEnd w:id="126"/>
    </w:p>
    <w:p w14:paraId="29E6FE0B" w14:textId="77777777" w:rsidR="00D65738" w:rsidRDefault="00D65738">
      <w:pPr>
        <w:pStyle w:val="Heading3"/>
        <w:numPr>
          <w:ilvl w:val="2"/>
          <w:numId w:val="0"/>
        </w:numPr>
        <w:tabs>
          <w:tab w:val="left" w:pos="720"/>
        </w:tabs>
        <w:ind w:left="720" w:hanging="720"/>
        <w:jc w:val="both"/>
      </w:pPr>
      <w:bookmarkStart w:id="127" w:name="_Toc516836519"/>
      <w:r>
        <w:t>Equipment</w:t>
      </w:r>
      <w:bookmarkEnd w:id="127"/>
    </w:p>
    <w:p w14:paraId="1DACAF22" w14:textId="77777777" w:rsidR="00D65738" w:rsidRDefault="00D65738">
      <w:pPr>
        <w:pBdr>
          <w:top w:val="single" w:sz="4" w:space="1" w:color="auto"/>
          <w:left w:val="single" w:sz="4" w:space="4" w:color="auto"/>
          <w:bottom w:val="single" w:sz="4" w:space="1" w:color="auto"/>
          <w:right w:val="single" w:sz="4" w:space="4" w:color="auto"/>
        </w:pBdr>
      </w:pPr>
      <w:r>
        <w:t xml:space="preserve">The </w:t>
      </w:r>
      <w:r>
        <w:rPr>
          <w:i/>
        </w:rPr>
        <w:t>Employer</w:t>
      </w:r>
      <w:r>
        <w:t xml:space="preserve"> may wish to use some of the Equipment used by the </w:t>
      </w:r>
      <w:r>
        <w:rPr>
          <w:i/>
        </w:rPr>
        <w:t>Contractor</w:t>
      </w:r>
      <w:r>
        <w:t xml:space="preserve"> after the end of the </w:t>
      </w:r>
      <w:r>
        <w:rPr>
          <w:i/>
        </w:rPr>
        <w:t>service period</w:t>
      </w:r>
      <w:r>
        <w:t>.  Clause 70.2 requires that details of such requirement be stated in the Service Information.   Complete here or if not applicable retain the heading and state ‘None’.</w:t>
      </w:r>
    </w:p>
    <w:p w14:paraId="04C77B9B" w14:textId="77777777" w:rsidR="00D65738" w:rsidRDefault="00D65738">
      <w:pPr>
        <w:pStyle w:val="Heading3"/>
        <w:numPr>
          <w:ilvl w:val="2"/>
          <w:numId w:val="0"/>
        </w:numPr>
        <w:tabs>
          <w:tab w:val="left" w:pos="720"/>
        </w:tabs>
        <w:ind w:left="720" w:hanging="720"/>
        <w:jc w:val="both"/>
      </w:pPr>
      <w:bookmarkStart w:id="128" w:name="_Toc516836520"/>
      <w:r>
        <w:t>Information and other things</w:t>
      </w:r>
      <w:bookmarkEnd w:id="128"/>
    </w:p>
    <w:p w14:paraId="73DD8B06" w14:textId="77777777" w:rsidR="00D65738" w:rsidRDefault="00D65738">
      <w:pPr>
        <w:pBdr>
          <w:top w:val="single" w:sz="2" w:space="1" w:color="auto"/>
          <w:left w:val="single" w:sz="2" w:space="4" w:color="auto"/>
          <w:bottom w:val="single" w:sz="2" w:space="1" w:color="auto"/>
          <w:right w:val="single" w:sz="2" w:space="4" w:color="auto"/>
        </w:pBdr>
      </w:pPr>
      <w:r>
        <w:lastRenderedPageBreak/>
        <w:t xml:space="preserve">Clause 70.2 requires that information and other things which the </w:t>
      </w:r>
      <w:r>
        <w:rPr>
          <w:i/>
        </w:rPr>
        <w:t>Contractor</w:t>
      </w:r>
      <w:r>
        <w:t xml:space="preserve"> is to provide at the end of the </w:t>
      </w:r>
      <w:r>
        <w:rPr>
          <w:i/>
        </w:rPr>
        <w:t>service period</w:t>
      </w:r>
      <w:r>
        <w:t xml:space="preserve"> be stated in the Service Information.</w:t>
      </w:r>
    </w:p>
    <w:p w14:paraId="152B5B58" w14:textId="77777777" w:rsidR="00D65738" w:rsidRDefault="00D65738"/>
    <w:p w14:paraId="3B5C03AE" w14:textId="77777777" w:rsidR="00D65738" w:rsidRDefault="00D65738"/>
    <w:p w14:paraId="5405F357" w14:textId="77777777" w:rsidR="00D65738" w:rsidRDefault="00D65738"/>
    <w:p w14:paraId="0355353D" w14:textId="77777777" w:rsidR="00D65738" w:rsidRDefault="00D65738"/>
    <w:p w14:paraId="76E81676" w14:textId="77777777" w:rsidR="00D65738" w:rsidRDefault="00D65738">
      <w:pPr>
        <w:pStyle w:val="Heading2"/>
        <w:numPr>
          <w:ilvl w:val="1"/>
          <w:numId w:val="0"/>
        </w:numPr>
        <w:tabs>
          <w:tab w:val="left" w:pos="576"/>
        </w:tabs>
        <w:spacing w:before="120" w:after="120"/>
        <w:ind w:left="576" w:hanging="576"/>
      </w:pPr>
      <w:bookmarkStart w:id="129" w:name="_Toc516836521"/>
      <w:bookmarkStart w:id="130" w:name="_Toc232953651"/>
      <w:r>
        <w:t>Management of work done by Task Order</w:t>
      </w:r>
      <w:bookmarkEnd w:id="129"/>
      <w:bookmarkEnd w:id="130"/>
    </w:p>
    <w:p w14:paraId="40B29AA4" w14:textId="77777777" w:rsidR="00D65738" w:rsidRDefault="00D65738">
      <w:pPr>
        <w:pBdr>
          <w:top w:val="single" w:sz="4" w:space="1" w:color="auto"/>
          <w:left w:val="single" w:sz="4" w:space="4" w:color="auto"/>
          <w:bottom w:val="single" w:sz="4" w:space="1" w:color="auto"/>
          <w:right w:val="single" w:sz="4" w:space="4" w:color="auto"/>
        </w:pBdr>
      </w:pPr>
      <w:r>
        <w:t xml:space="preserve">Only use this heading if Option X19 applies to this contract.  </w:t>
      </w:r>
    </w:p>
    <w:p w14:paraId="1EE35408" w14:textId="77777777" w:rsidR="00D65738" w:rsidRDefault="00D65738">
      <w:pPr>
        <w:pBdr>
          <w:top w:val="single" w:sz="4" w:space="1" w:color="auto"/>
          <w:left w:val="single" w:sz="4" w:space="4" w:color="auto"/>
          <w:bottom w:val="single" w:sz="4" w:space="1" w:color="auto"/>
          <w:right w:val="single" w:sz="4" w:space="4" w:color="auto"/>
        </w:pBdr>
      </w:pPr>
    </w:p>
    <w:p w14:paraId="121B7134" w14:textId="77777777" w:rsidR="00D65738" w:rsidRDefault="00D65738">
      <w:pPr>
        <w:pBdr>
          <w:top w:val="single" w:sz="4" w:space="1" w:color="auto"/>
          <w:left w:val="single" w:sz="4" w:space="4" w:color="auto"/>
          <w:bottom w:val="single" w:sz="4" w:space="1" w:color="auto"/>
          <w:right w:val="single" w:sz="4" w:space="4" w:color="auto"/>
        </w:pBdr>
      </w:pPr>
      <w:r>
        <w:t xml:space="preserve">In some cases all work may be done in terms of Task Orders in which case it may be logical to move this section closer to the start of this part 2 of the Service Information.   In some cases only parts of the </w:t>
      </w:r>
      <w:r>
        <w:rPr>
          <w:i/>
          <w:lang w:val="en-ZA"/>
        </w:rPr>
        <w:t>service</w:t>
      </w:r>
      <w:r>
        <w:t xml:space="preserve"> may require to be handled by Task Order, for example a major repair which has become necessary during a continuous maintenance service contract.</w:t>
      </w:r>
    </w:p>
    <w:p w14:paraId="41D29781" w14:textId="77777777" w:rsidR="00D65738" w:rsidRDefault="00D65738">
      <w:pPr>
        <w:pBdr>
          <w:top w:val="single" w:sz="4" w:space="1" w:color="auto"/>
          <w:left w:val="single" w:sz="4" w:space="4" w:color="auto"/>
          <w:bottom w:val="single" w:sz="4" w:space="1" w:color="auto"/>
          <w:right w:val="single" w:sz="4" w:space="4" w:color="auto"/>
        </w:pBdr>
      </w:pPr>
    </w:p>
    <w:p w14:paraId="470B11DF" w14:textId="77777777" w:rsidR="00D65738" w:rsidRDefault="00D65738">
      <w:pPr>
        <w:pBdr>
          <w:top w:val="single" w:sz="4" w:space="1" w:color="auto"/>
          <w:left w:val="single" w:sz="4" w:space="4" w:color="auto"/>
          <w:bottom w:val="single" w:sz="4" w:space="1" w:color="auto"/>
          <w:right w:val="single" w:sz="4" w:space="4" w:color="auto"/>
        </w:pBdr>
      </w:pPr>
      <w:r>
        <w:t xml:space="preserve">Please read Option X19 before drafting requirements here as much of the procedure for the administration of Task Orders is already provided in X19, for example X19.2 specifies what a task Order should include </w:t>
      </w:r>
    </w:p>
    <w:p w14:paraId="0EB961F8" w14:textId="77777777" w:rsidR="00D65738" w:rsidRDefault="00D65738">
      <w:pPr>
        <w:pBdr>
          <w:top w:val="single" w:sz="4" w:space="1" w:color="auto"/>
          <w:left w:val="single" w:sz="4" w:space="4" w:color="auto"/>
          <w:bottom w:val="single" w:sz="4" w:space="1" w:color="auto"/>
          <w:right w:val="single" w:sz="4" w:space="4" w:color="auto"/>
        </w:pBdr>
      </w:pPr>
    </w:p>
    <w:p w14:paraId="78F02548" w14:textId="77777777" w:rsidR="00D65738" w:rsidRDefault="00D65738">
      <w:pPr>
        <w:pBdr>
          <w:top w:val="single" w:sz="4" w:space="1" w:color="auto"/>
          <w:left w:val="single" w:sz="4" w:space="4" w:color="auto"/>
          <w:bottom w:val="single" w:sz="4" w:space="1" w:color="auto"/>
          <w:right w:val="single" w:sz="4" w:space="4" w:color="auto"/>
        </w:pBdr>
      </w:pPr>
      <w:r>
        <w:t xml:space="preserve">A Task Order format could be provided in an Annexure to this Service Information.  </w:t>
      </w:r>
    </w:p>
    <w:p w14:paraId="2FD33238" w14:textId="77777777" w:rsidR="00D65738" w:rsidRDefault="00D65738">
      <w:pPr>
        <w:pBdr>
          <w:top w:val="single" w:sz="4" w:space="1" w:color="auto"/>
          <w:left w:val="single" w:sz="4" w:space="4" w:color="auto"/>
          <w:bottom w:val="single" w:sz="4" w:space="1" w:color="auto"/>
          <w:right w:val="single" w:sz="4" w:space="4" w:color="auto"/>
        </w:pBdr>
      </w:pPr>
    </w:p>
    <w:p w14:paraId="543A59F2" w14:textId="77777777" w:rsidR="00D65738" w:rsidRDefault="00D65738">
      <w:pPr>
        <w:pBdr>
          <w:top w:val="single" w:sz="4" w:space="1" w:color="auto"/>
          <w:left w:val="single" w:sz="4" w:space="4" w:color="auto"/>
          <w:bottom w:val="single" w:sz="4" w:space="1" w:color="auto"/>
          <w:right w:val="single" w:sz="4" w:space="4" w:color="auto"/>
        </w:pBdr>
      </w:pPr>
      <w:r>
        <w:t xml:space="preserve">Many considerations can apply to Task Orders, such as availability of resources, arrangements for emergency work, Task Order reporting (work carried out and service results), assessment of additional Prices for </w:t>
      </w:r>
      <w:r>
        <w:rPr>
          <w:i/>
          <w:lang w:val="en-ZA"/>
        </w:rPr>
        <w:t>service</w:t>
      </w:r>
      <w:r>
        <w:t xml:space="preserve"> not included in the Price List etc.</w:t>
      </w:r>
    </w:p>
    <w:p w14:paraId="5D997D51" w14:textId="77777777" w:rsidR="00D65738" w:rsidRDefault="00D65738">
      <w:pPr>
        <w:pBdr>
          <w:top w:val="single" w:sz="4" w:space="1" w:color="auto"/>
          <w:left w:val="single" w:sz="4" w:space="4" w:color="auto"/>
          <w:bottom w:val="single" w:sz="4" w:space="1" w:color="auto"/>
          <w:right w:val="single" w:sz="4" w:space="4" w:color="auto"/>
        </w:pBdr>
      </w:pPr>
    </w:p>
    <w:p w14:paraId="6469758C" w14:textId="77777777" w:rsidR="00D65738" w:rsidRDefault="00D65738">
      <w:pPr>
        <w:pBdr>
          <w:top w:val="single" w:sz="4" w:space="1" w:color="auto"/>
          <w:left w:val="single" w:sz="4" w:space="4" w:color="auto"/>
          <w:bottom w:val="single" w:sz="4" w:space="1" w:color="auto"/>
          <w:right w:val="single" w:sz="4" w:space="4" w:color="auto"/>
        </w:pBdr>
      </w:pPr>
      <w:r>
        <w:t xml:space="preserve">Clause X19.6 requires information which should be included on a Task Order programme.   </w:t>
      </w:r>
    </w:p>
    <w:p w14:paraId="3CCF75FE" w14:textId="77777777" w:rsidR="00D65738" w:rsidRDefault="00D65738">
      <w:pPr>
        <w:pBdr>
          <w:top w:val="single" w:sz="4" w:space="1" w:color="auto"/>
          <w:left w:val="single" w:sz="4" w:space="4" w:color="auto"/>
          <w:bottom w:val="single" w:sz="4" w:space="1" w:color="auto"/>
          <w:right w:val="single" w:sz="4" w:space="4" w:color="auto"/>
        </w:pBdr>
      </w:pPr>
      <w:r>
        <w:t xml:space="preserve">Further requirements for Task Orders include things to be provided by the </w:t>
      </w:r>
      <w:r>
        <w:rPr>
          <w:i/>
        </w:rPr>
        <w:t>Employer</w:t>
      </w:r>
      <w:r>
        <w:t xml:space="preserve"> under a Task Order and the conditions under which the </w:t>
      </w:r>
      <w:r>
        <w:rPr>
          <w:i/>
        </w:rPr>
        <w:t>Employer</w:t>
      </w:r>
      <w:r>
        <w:t xml:space="preserve"> or Others are to work.</w:t>
      </w:r>
    </w:p>
    <w:p w14:paraId="7DEE6DF5" w14:textId="77777777" w:rsidR="00D65738" w:rsidRDefault="00D65738">
      <w:pPr>
        <w:pBdr>
          <w:top w:val="single" w:sz="4" w:space="1" w:color="auto"/>
          <w:left w:val="single" w:sz="4" w:space="4" w:color="auto"/>
          <w:bottom w:val="single" w:sz="4" w:space="1" w:color="auto"/>
          <w:right w:val="single" w:sz="4" w:space="4" w:color="auto"/>
        </w:pBdr>
      </w:pPr>
    </w:p>
    <w:p w14:paraId="3EFD444B" w14:textId="77777777" w:rsidR="00D65738" w:rsidRDefault="00D65738"/>
    <w:p w14:paraId="1531C77E" w14:textId="77777777" w:rsidR="00D65738" w:rsidRDefault="00D65738"/>
    <w:p w14:paraId="31BEE2DF" w14:textId="77777777" w:rsidR="00D65738" w:rsidRDefault="00D65738">
      <w:r>
        <w:br w:type="page"/>
      </w:r>
    </w:p>
    <w:p w14:paraId="03126466" w14:textId="77777777" w:rsidR="00D65738" w:rsidRDefault="00D65738">
      <w:pPr>
        <w:pStyle w:val="Heading1"/>
        <w:tabs>
          <w:tab w:val="left" w:pos="432"/>
        </w:tabs>
        <w:spacing w:before="240" w:after="240"/>
        <w:ind w:left="432" w:hanging="432"/>
        <w:jc w:val="both"/>
      </w:pPr>
      <w:bookmarkStart w:id="131" w:name="_Toc232953652"/>
      <w:bookmarkStart w:id="132" w:name="_Toc516836522"/>
      <w:r>
        <w:lastRenderedPageBreak/>
        <w:t>Health and safety, the environment and quality assurance</w:t>
      </w:r>
      <w:bookmarkEnd w:id="131"/>
      <w:bookmarkEnd w:id="132"/>
    </w:p>
    <w:p w14:paraId="73A2594B" w14:textId="77777777" w:rsidR="00D65738" w:rsidRDefault="00D65738">
      <w:pPr>
        <w:pStyle w:val="Heading2"/>
        <w:numPr>
          <w:ilvl w:val="1"/>
          <w:numId w:val="0"/>
        </w:numPr>
        <w:tabs>
          <w:tab w:val="left" w:pos="576"/>
        </w:tabs>
        <w:spacing w:before="120" w:after="120"/>
        <w:ind w:left="576" w:hanging="576"/>
      </w:pPr>
      <w:bookmarkStart w:id="133" w:name="_Toc229128248"/>
      <w:bookmarkStart w:id="134" w:name="_Toc232953653"/>
      <w:bookmarkStart w:id="135" w:name="_Ref134768869"/>
      <w:bookmarkStart w:id="136" w:name="_Toc137798045"/>
      <w:bookmarkStart w:id="137" w:name="_Toc516836523"/>
      <w:r>
        <w:t>Health and safety risk management</w:t>
      </w:r>
      <w:bookmarkEnd w:id="133"/>
      <w:bookmarkEnd w:id="134"/>
      <w:bookmarkEnd w:id="135"/>
      <w:bookmarkEnd w:id="136"/>
      <w:bookmarkEnd w:id="137"/>
    </w:p>
    <w:p w14:paraId="364893F3" w14:textId="77777777" w:rsidR="00D65738" w:rsidRDefault="00D65738">
      <w:pPr>
        <w:pBdr>
          <w:top w:val="single" w:sz="4" w:space="1" w:color="auto"/>
          <w:left w:val="single" w:sz="4" w:space="4" w:color="auto"/>
          <w:bottom w:val="single" w:sz="4" w:space="1" w:color="auto"/>
          <w:right w:val="single" w:sz="4" w:space="4" w:color="auto"/>
        </w:pBdr>
        <w:rPr>
          <w:lang w:val="en-ZA"/>
        </w:rPr>
      </w:pPr>
      <w:r>
        <w:t xml:space="preserve">In addition to the requirements of the laws governing health and safety, Eskom may have some additional requirements particular to the </w:t>
      </w:r>
      <w:r>
        <w:rPr>
          <w:i/>
          <w:lang w:val="en-ZA"/>
        </w:rPr>
        <w:t>service</w:t>
      </w:r>
      <w:r>
        <w:t xml:space="preserve"> and the Affected Property for this contract.  The text below provides for these being attached as an Annexure to this Service Information. PLEASE ALSO READ CORE CLAUSE 27.4 TOGETHER WITH Z7 IN THE ADDITIONAL CONDITIONS OF CONTRACT TO MAKE SURE THAT WHATHEVER IS INCLUDED IN THE ANNEXURE FOLLOWS ON FROM THOSE CLAUSES.</w:t>
      </w:r>
    </w:p>
    <w:p w14:paraId="1960ABDE" w14:textId="77777777" w:rsidR="00D65738" w:rsidRDefault="00D65738">
      <w:pPr>
        <w:pBdr>
          <w:top w:val="single" w:sz="4" w:space="1" w:color="auto"/>
          <w:left w:val="single" w:sz="4" w:space="4" w:color="auto"/>
          <w:bottom w:val="single" w:sz="4" w:space="1" w:color="auto"/>
          <w:right w:val="single" w:sz="4" w:space="4" w:color="auto"/>
        </w:pBdr>
        <w:rPr>
          <w:lang w:val="en-ZA"/>
        </w:rPr>
      </w:pPr>
    </w:p>
    <w:p w14:paraId="2CAE2E47" w14:textId="77777777" w:rsidR="00D65738" w:rsidRDefault="00D65738">
      <w:pPr>
        <w:pBdr>
          <w:top w:val="single" w:sz="4" w:space="1" w:color="auto"/>
          <w:left w:val="single" w:sz="4" w:space="4" w:color="auto"/>
          <w:bottom w:val="single" w:sz="4" w:space="1" w:color="auto"/>
          <w:right w:val="single" w:sz="4" w:space="4" w:color="auto"/>
        </w:pBdr>
      </w:pPr>
      <w:r>
        <w:t xml:space="preserve">The Divisional/Regional Safety Risk Manager or his representative having jurisdiction over the </w:t>
      </w:r>
      <w:r>
        <w:rPr>
          <w:i/>
          <w:lang w:val="en-ZA"/>
        </w:rPr>
        <w:t>service</w:t>
      </w:r>
      <w:r>
        <w:t xml:space="preserve"> must provide the relevant safety, health and environmental (SHE) criteria for incorporation into this Service Information. The SHE specification / scope must be signed off by the Divisional/Regional Safety Risk Manager or his representative confirming that the applicable safety criteria have been taken into account.</w:t>
      </w:r>
    </w:p>
    <w:p w14:paraId="31323056" w14:textId="77777777" w:rsidR="00D65738" w:rsidRDefault="00D65738">
      <w:pPr>
        <w:pBdr>
          <w:top w:val="single" w:sz="4" w:space="1" w:color="auto"/>
          <w:left w:val="single" w:sz="4" w:space="4" w:color="auto"/>
          <w:bottom w:val="single" w:sz="4" w:space="1" w:color="auto"/>
          <w:right w:val="single" w:sz="4" w:space="4" w:color="auto"/>
        </w:pBdr>
      </w:pPr>
    </w:p>
    <w:p w14:paraId="6D752536" w14:textId="77777777" w:rsidR="00D65738" w:rsidRDefault="00D65738">
      <w:pPr>
        <w:pBdr>
          <w:top w:val="single" w:sz="4" w:space="1" w:color="auto"/>
          <w:left w:val="single" w:sz="4" w:space="4" w:color="auto"/>
          <w:bottom w:val="single" w:sz="4" w:space="1" w:color="auto"/>
          <w:right w:val="single" w:sz="4" w:space="4" w:color="auto"/>
        </w:pBdr>
      </w:pPr>
      <w:r>
        <w:t>The Commodity Manager / Buyer must refer the tender to the Divisional/Regional Safety Risk Manager or his representative in order to evaluate against enquiry-specific safety criteria.</w:t>
      </w:r>
    </w:p>
    <w:p w14:paraId="42217DE1" w14:textId="77777777" w:rsidR="00D65738" w:rsidRDefault="00D65738">
      <w:pPr>
        <w:pBdr>
          <w:top w:val="single" w:sz="4" w:space="1" w:color="auto"/>
          <w:left w:val="single" w:sz="4" w:space="4" w:color="auto"/>
          <w:bottom w:val="single" w:sz="4" w:space="1" w:color="auto"/>
          <w:right w:val="single" w:sz="4" w:space="4" w:color="auto"/>
        </w:pBdr>
      </w:pPr>
    </w:p>
    <w:p w14:paraId="19E704EC" w14:textId="77777777" w:rsidR="00D65738" w:rsidRDefault="00D65738">
      <w:pPr>
        <w:pBdr>
          <w:top w:val="single" w:sz="4" w:space="1" w:color="auto"/>
          <w:left w:val="single" w:sz="4" w:space="4" w:color="auto"/>
          <w:bottom w:val="single" w:sz="4" w:space="1" w:color="auto"/>
          <w:right w:val="single" w:sz="4" w:space="4" w:color="auto"/>
        </w:pBdr>
      </w:pPr>
      <w:r>
        <w:t>The Divisional Safety Risk Managers who will be responsible for the allocation of resources to assist P&amp;SCM with the above processes are as follows:</w:t>
      </w:r>
    </w:p>
    <w:p w14:paraId="4EB47F97" w14:textId="77777777" w:rsidR="00D65738" w:rsidRDefault="00D65738">
      <w:pPr>
        <w:pBdr>
          <w:top w:val="single" w:sz="4" w:space="1" w:color="auto"/>
          <w:left w:val="single" w:sz="4" w:space="4" w:color="auto"/>
          <w:bottom w:val="single" w:sz="4" w:space="1" w:color="auto"/>
          <w:right w:val="single" w:sz="4" w:space="4" w:color="auto"/>
        </w:pBdr>
      </w:pPr>
      <w:r>
        <w:t xml:space="preserve"> </w:t>
      </w:r>
    </w:p>
    <w:p w14:paraId="7D8FA3FC" w14:textId="77777777" w:rsidR="00D65738" w:rsidRDefault="00D65738">
      <w:pPr>
        <w:pBdr>
          <w:top w:val="single" w:sz="4" w:space="1" w:color="auto"/>
          <w:left w:val="single" w:sz="4" w:space="4" w:color="auto"/>
          <w:bottom w:val="single" w:sz="4" w:space="1" w:color="auto"/>
          <w:right w:val="single" w:sz="4" w:space="4" w:color="auto"/>
        </w:pBdr>
      </w:pPr>
      <w:r>
        <w:t>·         Generation: Roley McIntyre</w:t>
      </w:r>
    </w:p>
    <w:p w14:paraId="0A92FC7A" w14:textId="77777777" w:rsidR="00D65738" w:rsidRDefault="00D65738">
      <w:pPr>
        <w:pBdr>
          <w:top w:val="single" w:sz="4" w:space="1" w:color="auto"/>
          <w:left w:val="single" w:sz="4" w:space="4" w:color="auto"/>
          <w:bottom w:val="single" w:sz="4" w:space="1" w:color="auto"/>
          <w:right w:val="single" w:sz="4" w:space="4" w:color="auto"/>
        </w:pBdr>
      </w:pPr>
      <w:r>
        <w:t>·         Transmission: Tony Patterson</w:t>
      </w:r>
    </w:p>
    <w:p w14:paraId="43EC8699" w14:textId="77777777" w:rsidR="00D65738" w:rsidRDefault="00D65738">
      <w:pPr>
        <w:pBdr>
          <w:top w:val="single" w:sz="4" w:space="1" w:color="auto"/>
          <w:left w:val="single" w:sz="4" w:space="4" w:color="auto"/>
          <w:bottom w:val="single" w:sz="4" w:space="1" w:color="auto"/>
          <w:right w:val="single" w:sz="4" w:space="4" w:color="auto"/>
        </w:pBdr>
      </w:pPr>
      <w:r>
        <w:t>·         Distribution: Alex Stramrood</w:t>
      </w:r>
    </w:p>
    <w:p w14:paraId="63F470D9" w14:textId="77777777" w:rsidR="00D65738" w:rsidRDefault="00D65738">
      <w:pPr>
        <w:pBdr>
          <w:top w:val="single" w:sz="4" w:space="1" w:color="auto"/>
          <w:left w:val="single" w:sz="4" w:space="4" w:color="auto"/>
          <w:bottom w:val="single" w:sz="4" w:space="1" w:color="auto"/>
          <w:right w:val="single" w:sz="4" w:space="4" w:color="auto"/>
        </w:pBdr>
      </w:pPr>
      <w:r>
        <w:t>·         Enterprises: Jace Naidoo</w:t>
      </w:r>
    </w:p>
    <w:p w14:paraId="339A29CC" w14:textId="77777777" w:rsidR="00D65738" w:rsidRDefault="00D65738">
      <w:pPr>
        <w:pBdr>
          <w:top w:val="single" w:sz="4" w:space="1" w:color="auto"/>
          <w:left w:val="single" w:sz="4" w:space="4" w:color="auto"/>
          <w:bottom w:val="single" w:sz="4" w:space="1" w:color="auto"/>
          <w:right w:val="single" w:sz="4" w:space="4" w:color="auto"/>
        </w:pBdr>
      </w:pPr>
      <w:r>
        <w:t xml:space="preserve">·         Corporate: </w:t>
      </w:r>
      <w:proofErr w:type="spellStart"/>
      <w:r>
        <w:t>Kerseri</w:t>
      </w:r>
      <w:proofErr w:type="spellEnd"/>
      <w:r>
        <w:t xml:space="preserve"> Pather</w:t>
      </w:r>
    </w:p>
    <w:p w14:paraId="3C423F57" w14:textId="77777777" w:rsidR="00D65738" w:rsidRDefault="00D65738">
      <w:pPr>
        <w:rPr>
          <w:lang w:val="en-ZA"/>
        </w:rPr>
      </w:pPr>
    </w:p>
    <w:p w14:paraId="5484CA57" w14:textId="77777777" w:rsidR="00D65738" w:rsidRDefault="00D65738">
      <w:r>
        <w:t xml:space="preserve">The </w:t>
      </w:r>
      <w:r>
        <w:rPr>
          <w:i/>
        </w:rPr>
        <w:t>Contractor</w:t>
      </w:r>
      <w:r>
        <w:t xml:space="preserve"> shall comply with the health and safety requirements contained in Annexure ___________ to this Service Information.</w:t>
      </w:r>
    </w:p>
    <w:p w14:paraId="05534E5D" w14:textId="77777777" w:rsidR="00D65738" w:rsidRDefault="00D65738"/>
    <w:p w14:paraId="67F208B2" w14:textId="77777777" w:rsidR="00D65738" w:rsidRDefault="00D65738"/>
    <w:p w14:paraId="4B44765F" w14:textId="77777777" w:rsidR="00D65738" w:rsidRDefault="00D65738">
      <w:pPr>
        <w:pStyle w:val="Heading2"/>
        <w:numPr>
          <w:ilvl w:val="1"/>
          <w:numId w:val="0"/>
        </w:numPr>
        <w:tabs>
          <w:tab w:val="left" w:pos="576"/>
        </w:tabs>
        <w:spacing w:before="120" w:after="120"/>
        <w:ind w:left="576" w:hanging="576"/>
      </w:pPr>
      <w:bookmarkStart w:id="138" w:name="_Toc232953654"/>
      <w:bookmarkStart w:id="139" w:name="_Toc516836524"/>
      <w:bookmarkStart w:id="140" w:name="_Toc137798046"/>
      <w:bookmarkStart w:id="141" w:name="_Toc229128249"/>
      <w:r>
        <w:t>Environmental constraints and management</w:t>
      </w:r>
      <w:bookmarkEnd w:id="138"/>
      <w:bookmarkEnd w:id="139"/>
      <w:bookmarkEnd w:id="140"/>
      <w:bookmarkEnd w:id="141"/>
    </w:p>
    <w:p w14:paraId="1C7DEEF5" w14:textId="77777777" w:rsidR="00D65738" w:rsidRDefault="00D65738">
      <w:pPr>
        <w:pBdr>
          <w:top w:val="single" w:sz="4" w:space="1" w:color="auto"/>
          <w:left w:val="single" w:sz="4" w:space="4" w:color="auto"/>
          <w:bottom w:val="single" w:sz="4" w:space="1" w:color="auto"/>
          <w:right w:val="single" w:sz="4" w:space="4" w:color="auto"/>
        </w:pBdr>
      </w:pPr>
      <w:r>
        <w:t xml:space="preserve">Describe or cross refer to environmental constraints applicable to the </w:t>
      </w:r>
      <w:r>
        <w:rPr>
          <w:i/>
        </w:rPr>
        <w:t>Contractor</w:t>
      </w:r>
      <w:r>
        <w:t xml:space="preserve">’s plan and his activities on the Affected Property and how they should be managed.  Include here or cross refer to an Annexure to the Service Information.  </w:t>
      </w:r>
    </w:p>
    <w:p w14:paraId="2644FBAE" w14:textId="77777777" w:rsidR="00D65738" w:rsidRDefault="00D65738"/>
    <w:p w14:paraId="3F781169" w14:textId="77777777" w:rsidR="00D65738" w:rsidRDefault="00D65738">
      <w:r>
        <w:t xml:space="preserve">The </w:t>
      </w:r>
      <w:r>
        <w:rPr>
          <w:i/>
        </w:rPr>
        <w:t>Contractor</w:t>
      </w:r>
      <w:r>
        <w:t xml:space="preserve"> shall comply with the environmental criteria and constraints stated in Annexure ________ </w:t>
      </w:r>
    </w:p>
    <w:p w14:paraId="7C40C2C1" w14:textId="77777777" w:rsidR="00D65738" w:rsidRDefault="00D65738"/>
    <w:p w14:paraId="5B7C6F9B" w14:textId="77777777" w:rsidR="00D65738" w:rsidRDefault="00D65738"/>
    <w:p w14:paraId="4FD27323" w14:textId="77777777" w:rsidR="00D65738" w:rsidRDefault="00D65738">
      <w:pPr>
        <w:pStyle w:val="Heading2"/>
        <w:numPr>
          <w:ilvl w:val="1"/>
          <w:numId w:val="0"/>
        </w:numPr>
        <w:tabs>
          <w:tab w:val="left" w:pos="576"/>
        </w:tabs>
        <w:spacing w:before="120" w:after="120"/>
        <w:ind w:left="576" w:hanging="576"/>
      </w:pPr>
      <w:bookmarkStart w:id="142" w:name="_Toc229128250"/>
      <w:bookmarkStart w:id="143" w:name="_Toc137798047"/>
      <w:bookmarkStart w:id="144" w:name="_Toc232953655"/>
      <w:bookmarkStart w:id="145" w:name="_Toc516836525"/>
      <w:r>
        <w:t>Quality assurance requirements</w:t>
      </w:r>
      <w:bookmarkEnd w:id="142"/>
      <w:bookmarkEnd w:id="143"/>
      <w:bookmarkEnd w:id="144"/>
      <w:bookmarkEnd w:id="145"/>
    </w:p>
    <w:p w14:paraId="5797D9C9" w14:textId="77777777" w:rsidR="00D65738" w:rsidRDefault="00D65738">
      <w:pPr>
        <w:pBdr>
          <w:top w:val="single" w:sz="2" w:space="1" w:color="auto"/>
          <w:left w:val="single" w:sz="2" w:space="4" w:color="auto"/>
          <w:bottom w:val="single" w:sz="2" w:space="1" w:color="auto"/>
          <w:right w:val="single" w:sz="2" w:space="4" w:color="auto"/>
        </w:pBdr>
      </w:pPr>
      <w:r>
        <w:t xml:space="preserve">Specify minimum requirements for the </w:t>
      </w:r>
      <w:r>
        <w:rPr>
          <w:i/>
        </w:rPr>
        <w:t>Contractor</w:t>
      </w:r>
      <w:r>
        <w:t xml:space="preserve">’s Quality Plan and Work Procedures or provide the </w:t>
      </w:r>
      <w:r>
        <w:rPr>
          <w:i/>
        </w:rPr>
        <w:t>Employer</w:t>
      </w:r>
      <w:r>
        <w:t xml:space="preserve">’s Quality Plan if that is to be used.  Make sure witness and hold points are identified generally and describe any particular requirements for QA outside the Affected Property.  Indicate how the </w:t>
      </w:r>
      <w:r>
        <w:rPr>
          <w:i/>
        </w:rPr>
        <w:t>Contractor</w:t>
      </w:r>
      <w:r>
        <w:t xml:space="preserve">’s QA documentation is to be submitted for acceptance and any conditions that need to be imposed relating to acceptance.  State whether ISO compliance is a condition and if so which ISO standard shall apply. </w:t>
      </w:r>
    </w:p>
    <w:p w14:paraId="778AC636" w14:textId="77777777" w:rsidR="00D65738" w:rsidRDefault="00D65738"/>
    <w:p w14:paraId="21E30FCA" w14:textId="77777777" w:rsidR="00D65738" w:rsidRDefault="00D65738"/>
    <w:p w14:paraId="1EE169C3" w14:textId="77777777" w:rsidR="00D65738" w:rsidRDefault="00D65738">
      <w:r>
        <w:br w:type="page"/>
      </w:r>
    </w:p>
    <w:p w14:paraId="48A32C37" w14:textId="77777777" w:rsidR="00D65738" w:rsidRDefault="00D65738">
      <w:pPr>
        <w:pStyle w:val="Heading1"/>
        <w:tabs>
          <w:tab w:val="left" w:pos="432"/>
        </w:tabs>
        <w:spacing w:before="240" w:after="240"/>
        <w:ind w:left="432" w:hanging="432"/>
        <w:jc w:val="both"/>
      </w:pPr>
      <w:bookmarkStart w:id="146" w:name="_Toc137798064"/>
      <w:bookmarkStart w:id="147" w:name="_Toc516836526"/>
      <w:bookmarkStart w:id="148" w:name="_Toc229128267"/>
      <w:bookmarkStart w:id="149" w:name="_Toc232953656"/>
      <w:r>
        <w:lastRenderedPageBreak/>
        <w:t>Procurement</w:t>
      </w:r>
      <w:bookmarkEnd w:id="146"/>
      <w:bookmarkEnd w:id="147"/>
      <w:bookmarkEnd w:id="148"/>
      <w:bookmarkEnd w:id="149"/>
    </w:p>
    <w:p w14:paraId="36E413AC" w14:textId="77777777" w:rsidR="00D65738" w:rsidRDefault="00D65738">
      <w:pPr>
        <w:pBdr>
          <w:top w:val="single" w:sz="4" w:space="1" w:color="auto"/>
          <w:left w:val="single" w:sz="4" w:space="4" w:color="auto"/>
          <w:bottom w:val="single" w:sz="4" w:space="1" w:color="auto"/>
          <w:right w:val="single" w:sz="4" w:space="4" w:color="auto"/>
        </w:pBdr>
      </w:pPr>
      <w:r>
        <w:t xml:space="preserve">There is a cross reference from the core clause 11.2(6) definition of Disallowed Cost to the Service Information regarding procurement procedures.  This part of the Service Information MUST include any such procedures to be able to administer Disallowed Cost.  </w:t>
      </w:r>
    </w:p>
    <w:p w14:paraId="66D37138" w14:textId="77777777" w:rsidR="00D65738" w:rsidRDefault="00D65738">
      <w:pPr>
        <w:pStyle w:val="Heading2"/>
        <w:numPr>
          <w:ilvl w:val="1"/>
          <w:numId w:val="0"/>
        </w:numPr>
        <w:tabs>
          <w:tab w:val="left" w:pos="576"/>
        </w:tabs>
        <w:spacing w:before="120" w:after="120"/>
        <w:ind w:left="576" w:hanging="576"/>
      </w:pPr>
      <w:bookmarkStart w:id="150" w:name="_Toc137798065"/>
      <w:bookmarkStart w:id="151" w:name="_Toc516836527"/>
      <w:bookmarkStart w:id="152" w:name="_Toc232953657"/>
      <w:bookmarkStart w:id="153" w:name="_Toc229128268"/>
      <w:r>
        <w:t>People</w:t>
      </w:r>
      <w:bookmarkEnd w:id="150"/>
      <w:bookmarkEnd w:id="151"/>
      <w:bookmarkEnd w:id="152"/>
      <w:bookmarkEnd w:id="153"/>
    </w:p>
    <w:p w14:paraId="58AB52F9" w14:textId="77777777" w:rsidR="00D65738" w:rsidRDefault="00D65738">
      <w:pPr>
        <w:pStyle w:val="Heading3"/>
        <w:numPr>
          <w:ilvl w:val="2"/>
          <w:numId w:val="0"/>
        </w:numPr>
        <w:tabs>
          <w:tab w:val="left" w:pos="720"/>
        </w:tabs>
        <w:ind w:left="720" w:hanging="720"/>
        <w:jc w:val="both"/>
      </w:pPr>
      <w:bookmarkStart w:id="154" w:name="_Toc137798066"/>
      <w:bookmarkStart w:id="155" w:name="_Toc229128269"/>
      <w:bookmarkStart w:id="156" w:name="_Toc232953658"/>
      <w:bookmarkStart w:id="157" w:name="_Toc516836528"/>
      <w:r>
        <w:t>Minimum requirements of people employed</w:t>
      </w:r>
      <w:bookmarkEnd w:id="154"/>
      <w:bookmarkEnd w:id="155"/>
      <w:bookmarkEnd w:id="156"/>
      <w:bookmarkEnd w:id="157"/>
    </w:p>
    <w:p w14:paraId="3F9B0E4C" w14:textId="77777777" w:rsidR="00D65738" w:rsidRDefault="00D65738">
      <w:pPr>
        <w:pBdr>
          <w:top w:val="single" w:sz="4" w:space="1" w:color="auto"/>
          <w:left w:val="single" w:sz="4" w:space="4" w:color="auto"/>
          <w:bottom w:val="single" w:sz="4" w:space="1" w:color="auto"/>
          <w:right w:val="single" w:sz="4" w:space="4" w:color="auto"/>
        </w:pBdr>
      </w:pPr>
      <w:r>
        <w:t>Specify any constraints relating to people employed to Provide the Service; for example permits for foreigners, training (other than H &amp; S), use of labour from designated areas and industrial relations.</w:t>
      </w:r>
    </w:p>
    <w:p w14:paraId="3A804C68" w14:textId="77777777" w:rsidR="00D65738" w:rsidRDefault="00D65738"/>
    <w:p w14:paraId="6700009B" w14:textId="77777777" w:rsidR="00D65738" w:rsidRDefault="00D65738"/>
    <w:p w14:paraId="06241773" w14:textId="77777777" w:rsidR="00D65738" w:rsidRDefault="00D65738"/>
    <w:p w14:paraId="31A441CA" w14:textId="77777777" w:rsidR="00D65738" w:rsidRDefault="00D65738">
      <w:pPr>
        <w:pStyle w:val="Heading3"/>
        <w:numPr>
          <w:ilvl w:val="2"/>
          <w:numId w:val="0"/>
        </w:numPr>
        <w:tabs>
          <w:tab w:val="left" w:pos="720"/>
        </w:tabs>
        <w:ind w:left="720" w:hanging="720"/>
        <w:jc w:val="both"/>
      </w:pPr>
      <w:bookmarkStart w:id="158" w:name="_Toc516836529"/>
      <w:bookmarkStart w:id="159" w:name="_Toc229128270"/>
      <w:bookmarkStart w:id="160" w:name="_Toc232953659"/>
      <w:bookmarkStart w:id="161" w:name="_Toc137798067"/>
      <w:r>
        <w:t>BBBEE and preferencing scheme</w:t>
      </w:r>
      <w:bookmarkEnd w:id="158"/>
      <w:bookmarkEnd w:id="159"/>
      <w:bookmarkEnd w:id="160"/>
      <w:bookmarkEnd w:id="161"/>
    </w:p>
    <w:p w14:paraId="057C9FE7" w14:textId="77777777" w:rsidR="00D65738" w:rsidRDefault="00D65738">
      <w:pPr>
        <w:pBdr>
          <w:top w:val="single" w:sz="4" w:space="1" w:color="auto"/>
          <w:left w:val="single" w:sz="4" w:space="4" w:color="auto"/>
          <w:bottom w:val="single" w:sz="4" w:space="1" w:color="auto"/>
          <w:right w:val="single" w:sz="4" w:space="4" w:color="auto"/>
        </w:pBdr>
        <w:rPr>
          <w:rFonts w:cs="Arial"/>
          <w:szCs w:val="20"/>
        </w:rPr>
      </w:pPr>
      <w:r>
        <w:rPr>
          <w:rFonts w:cs="Arial"/>
          <w:szCs w:val="20"/>
        </w:rPr>
        <w:t xml:space="preserve">Specify constraints which </w:t>
      </w:r>
      <w:r>
        <w:rPr>
          <w:rFonts w:cs="Arial"/>
          <w:i/>
          <w:szCs w:val="20"/>
        </w:rPr>
        <w:t>Contractor</w:t>
      </w:r>
      <w:r>
        <w:rPr>
          <w:rFonts w:cs="Arial"/>
          <w:szCs w:val="20"/>
        </w:rPr>
        <w:t xml:space="preserve"> must comply with after contract award in regard to any Broad Based Black Economic Empowerment (B-BBEE) or preferencing scheme measures.</w:t>
      </w:r>
    </w:p>
    <w:p w14:paraId="190F1944" w14:textId="77777777" w:rsidR="00D65738" w:rsidRDefault="00D65738"/>
    <w:p w14:paraId="73490FF4" w14:textId="77777777" w:rsidR="00D65738" w:rsidRDefault="00D65738"/>
    <w:p w14:paraId="54F60411" w14:textId="77777777" w:rsidR="00D65738" w:rsidRDefault="00D65738"/>
    <w:p w14:paraId="7D06E6E6" w14:textId="77777777" w:rsidR="00D65738" w:rsidRDefault="00D65738">
      <w:pPr>
        <w:pStyle w:val="Heading3"/>
        <w:numPr>
          <w:ilvl w:val="2"/>
          <w:numId w:val="0"/>
        </w:numPr>
        <w:tabs>
          <w:tab w:val="left" w:pos="720"/>
        </w:tabs>
        <w:ind w:left="720" w:hanging="720"/>
        <w:jc w:val="both"/>
      </w:pPr>
      <w:bookmarkStart w:id="162" w:name="_Toc229128271"/>
      <w:bookmarkStart w:id="163" w:name="_Toc516836530"/>
      <w:bookmarkStart w:id="164" w:name="_Toc232953660"/>
      <w:r>
        <w:t>Accelerated Shared Growth Initiative – South Africa</w:t>
      </w:r>
      <w:bookmarkEnd w:id="162"/>
      <w:r>
        <w:t xml:space="preserve"> (ASGI-SA)</w:t>
      </w:r>
      <w:bookmarkEnd w:id="163"/>
      <w:bookmarkEnd w:id="164"/>
      <w:r>
        <w:t xml:space="preserve"> </w:t>
      </w:r>
    </w:p>
    <w:p w14:paraId="0CD506E2" w14:textId="77777777" w:rsidR="00D65738" w:rsidRDefault="00D65738">
      <w:pPr>
        <w:pBdr>
          <w:top w:val="single" w:sz="4" w:space="1" w:color="auto"/>
          <w:left w:val="single" w:sz="4" w:space="4" w:color="auto"/>
          <w:bottom w:val="single" w:sz="4" w:space="1" w:color="auto"/>
          <w:right w:val="single" w:sz="4" w:space="4" w:color="auto"/>
        </w:pBdr>
        <w:rPr>
          <w:rFonts w:cs="Arial"/>
          <w:szCs w:val="20"/>
        </w:rPr>
      </w:pPr>
      <w:r>
        <w:rPr>
          <w:rFonts w:cs="Arial"/>
          <w:color w:val="FF0000"/>
          <w:szCs w:val="20"/>
        </w:rPr>
        <w:t>If the ASGI-SA requirements are to be included in this contract</w:t>
      </w:r>
      <w:r>
        <w:rPr>
          <w:rFonts w:cs="Arial"/>
          <w:szCs w:val="20"/>
        </w:rPr>
        <w:t xml:space="preserve"> specify constraints which </w:t>
      </w:r>
      <w:r>
        <w:rPr>
          <w:rFonts w:cs="Arial"/>
          <w:i/>
          <w:szCs w:val="20"/>
        </w:rPr>
        <w:t>Contractor</w:t>
      </w:r>
      <w:r>
        <w:rPr>
          <w:rFonts w:cs="Arial"/>
          <w:szCs w:val="20"/>
        </w:rPr>
        <w:t xml:space="preserve"> must comply with after contract award in regard to any ASGI-SA requirements.  The ASGI-SA Compliance Schedule completed in the returnable tender schedules is reproduced here.  If ASGI-SA does not apply, delete this paragraph.</w:t>
      </w:r>
    </w:p>
    <w:p w14:paraId="6375D35B" w14:textId="77777777" w:rsidR="00D65738" w:rsidRDefault="00D65738"/>
    <w:p w14:paraId="3A3A404C" w14:textId="77777777" w:rsidR="00D65738" w:rsidRDefault="00D65738">
      <w:r>
        <w:t xml:space="preserve">The </w:t>
      </w:r>
      <w:r>
        <w:rPr>
          <w:i/>
        </w:rPr>
        <w:t>Contractor</w:t>
      </w:r>
      <w:r>
        <w:t xml:space="preserve"> complies with and fulfils the </w:t>
      </w:r>
      <w:r>
        <w:rPr>
          <w:i/>
        </w:rPr>
        <w:t>Contractor’s</w:t>
      </w:r>
      <w:r>
        <w:t xml:space="preserve"> obligations in respect of the Accelerated and Shared Growth Initiative - South Africa in accordance with and as provided for in the </w:t>
      </w:r>
      <w:r>
        <w:rPr>
          <w:i/>
        </w:rPr>
        <w:t>Contractor</w:t>
      </w:r>
      <w:r>
        <w:t>’s ASGI-SA Compliance Schedule stated below</w:t>
      </w:r>
    </w:p>
    <w:p w14:paraId="67C16F36" w14:textId="77777777" w:rsidR="00D65738" w:rsidRDefault="00D65738">
      <w:r>
        <w:t>.</w:t>
      </w:r>
    </w:p>
    <w:p w14:paraId="02D44F06" w14:textId="77777777" w:rsidR="00D65738" w:rsidRDefault="00D65738">
      <w:pPr>
        <w:rPr>
          <w:rFonts w:cs="Arial"/>
          <w:i/>
          <w:szCs w:val="20"/>
        </w:rPr>
      </w:pPr>
      <w:r>
        <w:rPr>
          <w:i/>
        </w:rPr>
        <w:t xml:space="preserve">[Insert the agreed </w:t>
      </w:r>
      <w:r>
        <w:rPr>
          <w:rFonts w:cs="Arial"/>
          <w:i/>
          <w:szCs w:val="20"/>
        </w:rPr>
        <w:t>ASGI-SA Compliance Schedule here]</w:t>
      </w:r>
    </w:p>
    <w:p w14:paraId="25E85BF1" w14:textId="77777777" w:rsidR="00D65738" w:rsidRDefault="00D65738">
      <w:pPr>
        <w:rPr>
          <w:rFonts w:cs="Arial"/>
          <w:szCs w:val="20"/>
        </w:rPr>
      </w:pPr>
    </w:p>
    <w:p w14:paraId="5E1C0052" w14:textId="77777777" w:rsidR="00D65738" w:rsidRDefault="00D65738">
      <w:pPr>
        <w:rPr>
          <w:rFonts w:cs="Arial"/>
          <w:szCs w:val="20"/>
        </w:rPr>
      </w:pPr>
    </w:p>
    <w:p w14:paraId="73453D7A" w14:textId="77777777" w:rsidR="00D65738" w:rsidRDefault="00D65738">
      <w:r>
        <w:rPr>
          <w:rFonts w:cs="Arial"/>
          <w:szCs w:val="20"/>
        </w:rPr>
        <w:t xml:space="preserve">The </w:t>
      </w:r>
      <w:r>
        <w:rPr>
          <w:rFonts w:cs="Arial"/>
          <w:i/>
          <w:szCs w:val="20"/>
        </w:rPr>
        <w:t>Contractor</w:t>
      </w:r>
      <w:r>
        <w:rPr>
          <w:rFonts w:cs="Arial"/>
          <w:szCs w:val="20"/>
        </w:rPr>
        <w:t xml:space="preserve"> shall keep accurate records and provide the </w:t>
      </w:r>
      <w:r>
        <w:rPr>
          <w:rFonts w:cs="Arial"/>
          <w:i/>
          <w:szCs w:val="20"/>
          <w:lang w:val="en-US"/>
        </w:rPr>
        <w:t xml:space="preserve">Service Manager </w:t>
      </w:r>
      <w:r>
        <w:rPr>
          <w:rFonts w:cs="Arial"/>
          <w:szCs w:val="20"/>
        </w:rPr>
        <w:t xml:space="preserve">with reports on the </w:t>
      </w:r>
      <w:r>
        <w:rPr>
          <w:rFonts w:cs="Arial"/>
          <w:i/>
          <w:szCs w:val="20"/>
        </w:rPr>
        <w:t>Contractor</w:t>
      </w:r>
      <w:r>
        <w:rPr>
          <w:rFonts w:cs="Arial"/>
          <w:szCs w:val="20"/>
        </w:rPr>
        <w:t>’s actual delivery against the above stated ASGI-SA criteria.</w:t>
      </w:r>
      <w:r>
        <w:t xml:space="preserve">   [Elaborate on access to and format of records and frequency of submission etc.]</w:t>
      </w:r>
    </w:p>
    <w:p w14:paraId="42545C8B" w14:textId="77777777" w:rsidR="00D65738" w:rsidRDefault="00D65738"/>
    <w:p w14:paraId="396F17A3" w14:textId="77777777" w:rsidR="00D65738" w:rsidRDefault="00D65738">
      <w:r>
        <w:rPr>
          <w:rFonts w:cs="Arial"/>
          <w:szCs w:val="20"/>
        </w:rPr>
        <w:t xml:space="preserve">The </w:t>
      </w:r>
      <w:r>
        <w:rPr>
          <w:rFonts w:cs="Arial"/>
          <w:i/>
          <w:szCs w:val="20"/>
        </w:rPr>
        <w:t>Contractor</w:t>
      </w:r>
      <w:r>
        <w:rPr>
          <w:rFonts w:cs="Arial"/>
          <w:szCs w:val="20"/>
        </w:rPr>
        <w:t xml:space="preserve">’s failure to comply with his ASGI-SA obligations constitutes substantial failure on the part of the </w:t>
      </w:r>
      <w:r>
        <w:rPr>
          <w:rFonts w:cs="Arial"/>
          <w:i/>
          <w:szCs w:val="20"/>
        </w:rPr>
        <w:t>Contractor</w:t>
      </w:r>
      <w:r>
        <w:rPr>
          <w:rFonts w:cs="Arial"/>
          <w:szCs w:val="20"/>
        </w:rPr>
        <w:t xml:space="preserve"> to comply with his obligations under this contract.</w:t>
      </w:r>
    </w:p>
    <w:p w14:paraId="75EAAB91" w14:textId="77777777" w:rsidR="00D65738" w:rsidRDefault="00D65738"/>
    <w:p w14:paraId="46C4D455" w14:textId="77777777" w:rsidR="00D65738" w:rsidRDefault="00D65738">
      <w:pPr>
        <w:pStyle w:val="Heading2"/>
        <w:numPr>
          <w:ilvl w:val="1"/>
          <w:numId w:val="0"/>
        </w:numPr>
        <w:tabs>
          <w:tab w:val="left" w:pos="576"/>
        </w:tabs>
        <w:spacing w:before="120" w:after="120"/>
        <w:ind w:left="576" w:hanging="576"/>
      </w:pPr>
      <w:bookmarkStart w:id="165" w:name="_Toc229128272"/>
      <w:bookmarkStart w:id="166" w:name="_Toc137798068"/>
      <w:bookmarkStart w:id="167" w:name="_Toc232953661"/>
      <w:bookmarkStart w:id="168" w:name="_Toc516836531"/>
      <w:r>
        <w:t>Subcontracting</w:t>
      </w:r>
      <w:bookmarkEnd w:id="165"/>
      <w:bookmarkEnd w:id="166"/>
      <w:bookmarkEnd w:id="167"/>
      <w:bookmarkEnd w:id="168"/>
    </w:p>
    <w:p w14:paraId="0812A80F" w14:textId="77777777" w:rsidR="00D65738" w:rsidRDefault="00D65738">
      <w:pPr>
        <w:pStyle w:val="Heading3"/>
        <w:numPr>
          <w:ilvl w:val="2"/>
          <w:numId w:val="0"/>
        </w:numPr>
        <w:tabs>
          <w:tab w:val="left" w:pos="720"/>
        </w:tabs>
        <w:ind w:left="720" w:hanging="720"/>
        <w:jc w:val="both"/>
      </w:pPr>
      <w:bookmarkStart w:id="169" w:name="_Toc232953662"/>
      <w:bookmarkStart w:id="170" w:name="_Toc516836532"/>
      <w:bookmarkStart w:id="171" w:name="_Toc229128273"/>
      <w:bookmarkStart w:id="172" w:name="_Toc137798069"/>
      <w:r>
        <w:t>Preferred subcontractors</w:t>
      </w:r>
      <w:bookmarkEnd w:id="169"/>
      <w:bookmarkEnd w:id="170"/>
      <w:bookmarkEnd w:id="171"/>
      <w:bookmarkEnd w:id="172"/>
    </w:p>
    <w:p w14:paraId="4EC5FF7F" w14:textId="77777777" w:rsidR="00D65738" w:rsidRDefault="00D65738">
      <w:pPr>
        <w:pBdr>
          <w:top w:val="single" w:sz="4" w:space="1" w:color="auto"/>
          <w:left w:val="single" w:sz="4" w:space="4" w:color="auto"/>
          <w:bottom w:val="single" w:sz="4" w:space="1" w:color="auto"/>
          <w:right w:val="single" w:sz="4" w:space="4" w:color="auto"/>
        </w:pBdr>
      </w:pPr>
      <w:r>
        <w:t xml:space="preserve">TSC3 does not make use of nominated subcontracting, but the </w:t>
      </w:r>
      <w:r>
        <w:rPr>
          <w:i/>
        </w:rPr>
        <w:t>Employer</w:t>
      </w:r>
      <w:r>
        <w:t xml:space="preserve"> may list which subcontractors or suppliers the </w:t>
      </w:r>
      <w:r>
        <w:rPr>
          <w:i/>
        </w:rPr>
        <w:t>Contractor</w:t>
      </w:r>
      <w:r>
        <w:t xml:space="preserve"> is required to enter into subcontracts with.  This is usually only required where specialist services need to be obtained from a particular supplier or group of suppliers in order to comply with operational standards.</w:t>
      </w:r>
    </w:p>
    <w:p w14:paraId="1CE77FE2" w14:textId="77777777" w:rsidR="00D65738" w:rsidRDefault="00D65738"/>
    <w:p w14:paraId="7821C549" w14:textId="77777777" w:rsidR="00D65738" w:rsidRDefault="00D65738"/>
    <w:p w14:paraId="429A6699" w14:textId="77777777" w:rsidR="00D65738" w:rsidRDefault="00D65738"/>
    <w:p w14:paraId="385ED6C5" w14:textId="77777777" w:rsidR="00D65738" w:rsidRDefault="00D65738">
      <w:pPr>
        <w:pStyle w:val="Heading3"/>
        <w:numPr>
          <w:ilvl w:val="2"/>
          <w:numId w:val="0"/>
        </w:numPr>
        <w:tabs>
          <w:tab w:val="left" w:pos="720"/>
        </w:tabs>
        <w:ind w:left="720" w:hanging="720"/>
        <w:jc w:val="both"/>
      </w:pPr>
      <w:bookmarkStart w:id="173" w:name="_Toc229128274"/>
      <w:bookmarkStart w:id="174" w:name="_Toc232953663"/>
      <w:bookmarkStart w:id="175" w:name="_Toc516836533"/>
      <w:bookmarkStart w:id="176" w:name="_Toc137798070"/>
      <w:r>
        <w:t>Subcontract documentation, and assessment of subcontract tenders</w:t>
      </w:r>
      <w:bookmarkEnd w:id="173"/>
      <w:bookmarkEnd w:id="174"/>
      <w:bookmarkEnd w:id="175"/>
      <w:bookmarkEnd w:id="176"/>
    </w:p>
    <w:p w14:paraId="29621F94" w14:textId="77777777" w:rsidR="00D65738" w:rsidRDefault="00D65738">
      <w:pPr>
        <w:pBdr>
          <w:top w:val="single" w:sz="4" w:space="1" w:color="auto"/>
          <w:left w:val="single" w:sz="4" w:space="4" w:color="auto"/>
          <w:bottom w:val="single" w:sz="4" w:space="1" w:color="auto"/>
          <w:right w:val="single" w:sz="4" w:space="4" w:color="auto"/>
        </w:pBdr>
      </w:pPr>
      <w:r>
        <w:t xml:space="preserve">Specify any constraints on how the </w:t>
      </w:r>
      <w:r>
        <w:rPr>
          <w:i/>
        </w:rPr>
        <w:t>Contractor</w:t>
      </w:r>
      <w:r>
        <w:t xml:space="preserve"> is to prepare subcontract documentation, whether use of the NEC system is compulsory or not (compulsory is recommended) and how subcontract tenders are to be issued, received, assessed (using a joint report?) and awarded.</w:t>
      </w:r>
    </w:p>
    <w:p w14:paraId="34624CB4" w14:textId="77777777" w:rsidR="00D65738" w:rsidRDefault="00D65738"/>
    <w:p w14:paraId="3A256A5C" w14:textId="77777777" w:rsidR="00D65738" w:rsidRDefault="00D65738"/>
    <w:p w14:paraId="486E2483" w14:textId="77777777" w:rsidR="00D65738" w:rsidRDefault="00D65738"/>
    <w:p w14:paraId="447B8E4E" w14:textId="77777777" w:rsidR="00D65738" w:rsidRDefault="00D65738">
      <w:pPr>
        <w:pStyle w:val="Heading3"/>
        <w:numPr>
          <w:ilvl w:val="2"/>
          <w:numId w:val="0"/>
        </w:numPr>
        <w:tabs>
          <w:tab w:val="left" w:pos="720"/>
        </w:tabs>
        <w:ind w:left="720" w:hanging="720"/>
        <w:jc w:val="both"/>
      </w:pPr>
      <w:bookmarkStart w:id="177" w:name="_Toc137798071"/>
      <w:bookmarkStart w:id="178" w:name="_Toc229128275"/>
      <w:bookmarkStart w:id="179" w:name="_Toc232953664"/>
      <w:bookmarkStart w:id="180" w:name="_Toc516836534"/>
      <w:r>
        <w:t>Limitations on subcontracting</w:t>
      </w:r>
      <w:bookmarkEnd w:id="177"/>
      <w:bookmarkEnd w:id="178"/>
      <w:bookmarkEnd w:id="179"/>
      <w:bookmarkEnd w:id="180"/>
    </w:p>
    <w:p w14:paraId="530F2292" w14:textId="77777777" w:rsidR="00D65738" w:rsidRDefault="00D65738">
      <w:pPr>
        <w:pBdr>
          <w:top w:val="single" w:sz="4" w:space="1" w:color="auto"/>
          <w:left w:val="single" w:sz="4" w:space="4" w:color="auto"/>
          <w:bottom w:val="single" w:sz="4" w:space="1" w:color="auto"/>
          <w:right w:val="single" w:sz="4" w:space="4" w:color="auto"/>
        </w:pBdr>
      </w:pPr>
      <w:r>
        <w:t xml:space="preserve">The </w:t>
      </w:r>
      <w:r>
        <w:rPr>
          <w:i/>
        </w:rPr>
        <w:t>Employer</w:t>
      </w:r>
      <w:r>
        <w:t xml:space="preserve"> may require that the </w:t>
      </w:r>
      <w:r>
        <w:rPr>
          <w:i/>
        </w:rPr>
        <w:t>Contractor</w:t>
      </w:r>
      <w:r>
        <w:t xml:space="preserve"> must subcontract certain specialised work, or that the </w:t>
      </w:r>
      <w:r>
        <w:rPr>
          <w:i/>
        </w:rPr>
        <w:t>Contractor</w:t>
      </w:r>
      <w:r>
        <w:t xml:space="preserve"> shall not subcontract more than a specified proportion of the whole of the contract.  </w:t>
      </w:r>
    </w:p>
    <w:p w14:paraId="06AE2BE3" w14:textId="77777777" w:rsidR="00D65738" w:rsidRDefault="00D65738"/>
    <w:p w14:paraId="62D645B5" w14:textId="77777777" w:rsidR="00D65738" w:rsidRDefault="00D65738"/>
    <w:p w14:paraId="513D0AF8" w14:textId="77777777" w:rsidR="00D65738" w:rsidRDefault="00D65738"/>
    <w:p w14:paraId="2DDA9A3F" w14:textId="77777777" w:rsidR="00D65738" w:rsidRDefault="00D65738">
      <w:pPr>
        <w:pStyle w:val="Heading3"/>
        <w:numPr>
          <w:ilvl w:val="2"/>
          <w:numId w:val="0"/>
        </w:numPr>
        <w:tabs>
          <w:tab w:val="left" w:pos="720"/>
        </w:tabs>
        <w:ind w:left="720" w:hanging="720"/>
        <w:jc w:val="both"/>
      </w:pPr>
      <w:bookmarkStart w:id="181" w:name="_Toc229128276"/>
      <w:bookmarkStart w:id="182" w:name="_Toc137798072"/>
      <w:bookmarkStart w:id="183" w:name="_Toc516836535"/>
      <w:bookmarkStart w:id="184" w:name="_Toc232953665"/>
      <w:r>
        <w:t>Attendance on subcontractors</w:t>
      </w:r>
      <w:bookmarkEnd w:id="181"/>
      <w:bookmarkEnd w:id="182"/>
      <w:bookmarkEnd w:id="183"/>
      <w:bookmarkEnd w:id="184"/>
    </w:p>
    <w:p w14:paraId="365C27AC" w14:textId="77777777" w:rsidR="00D65738" w:rsidRDefault="00D65738">
      <w:pPr>
        <w:pBdr>
          <w:top w:val="single" w:sz="2" w:space="1" w:color="auto"/>
          <w:left w:val="single" w:sz="2" w:space="4" w:color="auto"/>
          <w:bottom w:val="single" w:sz="2" w:space="1" w:color="auto"/>
          <w:right w:val="single" w:sz="2" w:space="4" w:color="auto"/>
        </w:pBdr>
      </w:pPr>
      <w:r>
        <w:t>State requirements for attendance on Subcontractors, if any</w:t>
      </w:r>
    </w:p>
    <w:p w14:paraId="086AC196" w14:textId="77777777" w:rsidR="00D65738" w:rsidRDefault="00D65738"/>
    <w:p w14:paraId="029151A4" w14:textId="77777777" w:rsidR="00D65738" w:rsidRDefault="00D65738"/>
    <w:p w14:paraId="1BF5B242" w14:textId="77777777" w:rsidR="00D65738" w:rsidRDefault="00D65738"/>
    <w:p w14:paraId="3BC451DD" w14:textId="77777777" w:rsidR="00D65738" w:rsidRDefault="00D65738">
      <w:pPr>
        <w:pStyle w:val="Heading2"/>
        <w:numPr>
          <w:ilvl w:val="1"/>
          <w:numId w:val="0"/>
        </w:numPr>
        <w:tabs>
          <w:tab w:val="left" w:pos="576"/>
        </w:tabs>
        <w:spacing w:before="120" w:after="120"/>
        <w:ind w:left="576" w:hanging="576"/>
      </w:pPr>
      <w:bookmarkStart w:id="185" w:name="_Toc229128277"/>
      <w:bookmarkStart w:id="186" w:name="_Toc137798073"/>
      <w:bookmarkStart w:id="187" w:name="_Toc232953666"/>
      <w:bookmarkStart w:id="188" w:name="_Toc516836536"/>
      <w:r>
        <w:t>Plant and Materials</w:t>
      </w:r>
      <w:bookmarkEnd w:id="185"/>
      <w:bookmarkEnd w:id="186"/>
      <w:bookmarkEnd w:id="187"/>
      <w:bookmarkEnd w:id="188"/>
    </w:p>
    <w:p w14:paraId="75856B7D" w14:textId="77777777" w:rsidR="00D65738" w:rsidRDefault="00D65738">
      <w:pPr>
        <w:pStyle w:val="Heading3"/>
        <w:numPr>
          <w:ilvl w:val="2"/>
          <w:numId w:val="0"/>
        </w:numPr>
        <w:tabs>
          <w:tab w:val="left" w:pos="720"/>
        </w:tabs>
        <w:ind w:left="720" w:hanging="720"/>
        <w:jc w:val="both"/>
      </w:pPr>
      <w:bookmarkStart w:id="189" w:name="_Toc516836537"/>
      <w:r>
        <w:t>Specifications</w:t>
      </w:r>
      <w:bookmarkEnd w:id="189"/>
    </w:p>
    <w:p w14:paraId="1A79A34F" w14:textId="77777777" w:rsidR="00D65738" w:rsidRDefault="00D65738">
      <w:pPr>
        <w:pBdr>
          <w:top w:val="single" w:sz="2" w:space="1" w:color="auto"/>
          <w:left w:val="single" w:sz="2" w:space="4" w:color="auto"/>
          <w:bottom w:val="single" w:sz="2" w:space="1" w:color="auto"/>
          <w:right w:val="single" w:sz="2" w:space="4" w:color="auto"/>
        </w:pBdr>
      </w:pPr>
      <w:r>
        <w:t xml:space="preserve">Plant and Materials are defined as items intended to be included in the Affected Property.  This will refer to replacement of worn or defective parts, routine replacement as part of regular preventative maintenance and supply of spare parts.  Quality is usually designed in or specified in the technical specifications.  However to cover circumstances where quality may not be prescribed, this sub-paragraph could also be used to state an overarching default requirement – fitness for purpose etc. </w:t>
      </w:r>
    </w:p>
    <w:p w14:paraId="477ABBC8" w14:textId="77777777" w:rsidR="00D65738" w:rsidRDefault="00D65738">
      <w:pPr>
        <w:pBdr>
          <w:top w:val="single" w:sz="2" w:space="1" w:color="auto"/>
          <w:left w:val="single" w:sz="2" w:space="4" w:color="auto"/>
          <w:bottom w:val="single" w:sz="2" w:space="1" w:color="auto"/>
          <w:right w:val="single" w:sz="2" w:space="4" w:color="auto"/>
        </w:pBdr>
      </w:pPr>
    </w:p>
    <w:p w14:paraId="4A82B655" w14:textId="77777777" w:rsidR="00D65738" w:rsidRDefault="00D65738">
      <w:pPr>
        <w:pBdr>
          <w:top w:val="single" w:sz="2" w:space="1" w:color="auto"/>
          <w:left w:val="single" w:sz="2" w:space="4" w:color="auto"/>
          <w:bottom w:val="single" w:sz="2" w:space="1" w:color="auto"/>
          <w:right w:val="single" w:sz="2" w:space="4" w:color="auto"/>
        </w:pBdr>
      </w:pPr>
      <w:r>
        <w:t>Either specify here or provide a list of the applicable specifications and attach them as Annexure or state where they can be obtained from.</w:t>
      </w:r>
    </w:p>
    <w:p w14:paraId="1399AA15" w14:textId="77777777" w:rsidR="00D65738" w:rsidRDefault="00D65738"/>
    <w:p w14:paraId="091E9AE2" w14:textId="77777777" w:rsidR="00D65738" w:rsidRDefault="00D65738"/>
    <w:p w14:paraId="76288CDE" w14:textId="77777777" w:rsidR="00D65738" w:rsidRDefault="00D65738"/>
    <w:p w14:paraId="0CB10668" w14:textId="77777777" w:rsidR="00D65738" w:rsidRDefault="00D65738">
      <w:pPr>
        <w:pStyle w:val="Heading3"/>
        <w:numPr>
          <w:ilvl w:val="2"/>
          <w:numId w:val="0"/>
        </w:numPr>
        <w:tabs>
          <w:tab w:val="left" w:pos="720"/>
        </w:tabs>
        <w:ind w:left="720" w:hanging="720"/>
        <w:jc w:val="both"/>
      </w:pPr>
      <w:bookmarkStart w:id="190" w:name="_Toc516836538"/>
      <w:r>
        <w:t>Correction of defects</w:t>
      </w:r>
      <w:bookmarkEnd w:id="190"/>
    </w:p>
    <w:p w14:paraId="7E4F6AAA" w14:textId="77777777" w:rsidR="00D65738" w:rsidRDefault="00D65738">
      <w:pPr>
        <w:pBdr>
          <w:top w:val="single" w:sz="2" w:space="1" w:color="auto"/>
          <w:left w:val="single" w:sz="2" w:space="4" w:color="auto"/>
          <w:bottom w:val="single" w:sz="2" w:space="1" w:color="auto"/>
          <w:right w:val="single" w:sz="2" w:space="4" w:color="auto"/>
        </w:pBdr>
      </w:pPr>
      <w:r>
        <w:t>State any constraints when dealing with defective Plant and Materials such as how repairs are carried out - can the item be fixed up or must it be replaced by a new one.</w:t>
      </w:r>
    </w:p>
    <w:p w14:paraId="47BC0660" w14:textId="77777777" w:rsidR="00D65738" w:rsidRDefault="00D65738"/>
    <w:p w14:paraId="134D6C37" w14:textId="77777777" w:rsidR="00D65738" w:rsidRDefault="00D65738"/>
    <w:p w14:paraId="1C3D3D91" w14:textId="77777777" w:rsidR="00D65738" w:rsidRDefault="00D65738"/>
    <w:p w14:paraId="746FB75E" w14:textId="77777777" w:rsidR="00D65738" w:rsidRDefault="00D65738"/>
    <w:p w14:paraId="7CDA8D3A" w14:textId="77777777" w:rsidR="00D65738" w:rsidRDefault="00D65738">
      <w:pPr>
        <w:pStyle w:val="Heading3"/>
        <w:numPr>
          <w:ilvl w:val="2"/>
          <w:numId w:val="0"/>
        </w:numPr>
        <w:tabs>
          <w:tab w:val="left" w:pos="720"/>
        </w:tabs>
        <w:ind w:left="720" w:hanging="720"/>
        <w:jc w:val="both"/>
      </w:pPr>
      <w:bookmarkStart w:id="191" w:name="_Toc516836539"/>
      <w:bookmarkStart w:id="192" w:name="_Toc229128280"/>
      <w:bookmarkStart w:id="193" w:name="_Toc137798076"/>
      <w:bookmarkStart w:id="194" w:name="_Toc232953669"/>
      <w:r>
        <w:rPr>
          <w:i/>
        </w:rPr>
        <w:t>Contractor</w:t>
      </w:r>
      <w:r>
        <w:t>’s procurement of Plant and Materials</w:t>
      </w:r>
      <w:bookmarkEnd w:id="191"/>
      <w:bookmarkEnd w:id="192"/>
      <w:bookmarkEnd w:id="193"/>
      <w:bookmarkEnd w:id="194"/>
    </w:p>
    <w:p w14:paraId="6768E27A" w14:textId="77777777" w:rsidR="00D65738" w:rsidRDefault="00D65738">
      <w:pPr>
        <w:pBdr>
          <w:top w:val="single" w:sz="4" w:space="1" w:color="auto"/>
          <w:left w:val="single" w:sz="4" w:space="4" w:color="auto"/>
          <w:bottom w:val="single" w:sz="4" w:space="1" w:color="auto"/>
          <w:right w:val="single" w:sz="4" w:space="4" w:color="auto"/>
        </w:pBdr>
      </w:pPr>
      <w:r>
        <w:t xml:space="preserve">Specify any constraints on how the </w:t>
      </w:r>
      <w:r>
        <w:rPr>
          <w:i/>
        </w:rPr>
        <w:t>Contractor</w:t>
      </w:r>
      <w:r>
        <w:t xml:space="preserve"> is to order, codify, expedite, freight, import, transport to the Affected Property and any other requirements for delivery and storage before installation.  The </w:t>
      </w:r>
      <w:r>
        <w:rPr>
          <w:i/>
        </w:rPr>
        <w:t>Employer</w:t>
      </w:r>
      <w:r>
        <w:t xml:space="preserve"> may require warranties from suppliers to be in favour of the </w:t>
      </w:r>
      <w:r>
        <w:rPr>
          <w:i/>
        </w:rPr>
        <w:t>Employer</w:t>
      </w:r>
      <w:r>
        <w:t xml:space="preserve"> and not just to the </w:t>
      </w:r>
      <w:r>
        <w:rPr>
          <w:i/>
        </w:rPr>
        <w:t>Contractor</w:t>
      </w:r>
      <w:r>
        <w:t xml:space="preserve">.   The </w:t>
      </w:r>
      <w:r>
        <w:rPr>
          <w:i/>
        </w:rPr>
        <w:t>Employer</w:t>
      </w:r>
      <w:r>
        <w:t xml:space="preserve"> may also need schedules of vendor data for his own use after the end of the </w:t>
      </w:r>
      <w:r>
        <w:rPr>
          <w:i/>
        </w:rPr>
        <w:t>service period</w:t>
      </w:r>
      <w:r>
        <w:t>.</w:t>
      </w:r>
    </w:p>
    <w:p w14:paraId="3DC55EA0" w14:textId="77777777" w:rsidR="00D65738" w:rsidRDefault="00D65738"/>
    <w:p w14:paraId="57CC0713" w14:textId="77777777" w:rsidR="00D65738" w:rsidRDefault="00D65738"/>
    <w:p w14:paraId="493853C5" w14:textId="77777777" w:rsidR="00D65738" w:rsidRDefault="00D65738"/>
    <w:p w14:paraId="10F28DAD" w14:textId="77777777" w:rsidR="00D65738" w:rsidRDefault="00D65738"/>
    <w:p w14:paraId="4431E8E9" w14:textId="77777777" w:rsidR="00D65738" w:rsidRDefault="00D65738">
      <w:pPr>
        <w:pStyle w:val="Heading3"/>
        <w:numPr>
          <w:ilvl w:val="2"/>
          <w:numId w:val="0"/>
        </w:numPr>
        <w:tabs>
          <w:tab w:val="left" w:pos="720"/>
        </w:tabs>
        <w:ind w:left="720" w:hanging="720"/>
        <w:jc w:val="both"/>
      </w:pPr>
      <w:bookmarkStart w:id="195" w:name="_Toc229128282"/>
      <w:bookmarkStart w:id="196" w:name="_Toc137798078"/>
      <w:bookmarkStart w:id="197" w:name="_Toc232953671"/>
      <w:bookmarkStart w:id="198" w:name="_Toc516836540"/>
      <w:r>
        <w:t>Tests and inspections before delivery</w:t>
      </w:r>
      <w:bookmarkEnd w:id="195"/>
      <w:bookmarkEnd w:id="196"/>
      <w:bookmarkEnd w:id="197"/>
      <w:bookmarkEnd w:id="198"/>
    </w:p>
    <w:p w14:paraId="49C0FBED" w14:textId="77777777" w:rsidR="00D65738" w:rsidRDefault="00D65738">
      <w:pPr>
        <w:pBdr>
          <w:top w:val="single" w:sz="4" w:space="1" w:color="auto"/>
          <w:left w:val="single" w:sz="4" w:space="4" w:color="auto"/>
          <w:bottom w:val="single" w:sz="4" w:space="1" w:color="auto"/>
          <w:right w:val="single" w:sz="4" w:space="4" w:color="auto"/>
        </w:pBdr>
      </w:pPr>
      <w:r>
        <w:t xml:space="preserve">Core Clause 41.1 makes reference to the Service Information stating which Plant and Materials are to be inspected and tested before delivery.  Specify any requirements particularly if such tests and inspections are to be carried out by agents of the </w:t>
      </w:r>
      <w:r>
        <w:rPr>
          <w:i/>
        </w:rPr>
        <w:t>Employer</w:t>
      </w:r>
      <w:r>
        <w:t xml:space="preserve"> overseas.  </w:t>
      </w:r>
    </w:p>
    <w:p w14:paraId="0B8D7F4E" w14:textId="77777777" w:rsidR="00D65738" w:rsidRDefault="00D65738"/>
    <w:p w14:paraId="4E597C65" w14:textId="77777777" w:rsidR="00D65738" w:rsidRDefault="00D65738">
      <w:pPr>
        <w:pStyle w:val="Heading3"/>
        <w:numPr>
          <w:ilvl w:val="2"/>
          <w:numId w:val="0"/>
        </w:numPr>
        <w:tabs>
          <w:tab w:val="left" w:pos="720"/>
        </w:tabs>
        <w:ind w:left="720" w:hanging="720"/>
        <w:jc w:val="both"/>
      </w:pPr>
      <w:bookmarkStart w:id="199" w:name="_Toc137798075"/>
      <w:bookmarkStart w:id="200" w:name="_Toc229128279"/>
      <w:bookmarkStart w:id="201" w:name="_Toc232953668"/>
      <w:bookmarkStart w:id="202" w:name="_Toc516836541"/>
      <w:r>
        <w:t xml:space="preserve">Plant &amp; Materials provided “free issue” by the </w:t>
      </w:r>
      <w:r>
        <w:rPr>
          <w:i/>
        </w:rPr>
        <w:t>Employer</w:t>
      </w:r>
      <w:bookmarkEnd w:id="199"/>
      <w:bookmarkEnd w:id="200"/>
      <w:bookmarkEnd w:id="201"/>
      <w:bookmarkEnd w:id="202"/>
    </w:p>
    <w:p w14:paraId="5A061D36" w14:textId="77777777" w:rsidR="00D65738" w:rsidRDefault="00D65738">
      <w:pPr>
        <w:pBdr>
          <w:top w:val="single" w:sz="4" w:space="1" w:color="auto"/>
          <w:left w:val="single" w:sz="4" w:space="4" w:color="auto"/>
          <w:bottom w:val="single" w:sz="4" w:space="1" w:color="auto"/>
          <w:right w:val="single" w:sz="4" w:space="4" w:color="auto"/>
        </w:pBdr>
      </w:pPr>
      <w:r>
        <w:t xml:space="preserve">List any Plant and Materials which are to be provided by the </w:t>
      </w:r>
      <w:r>
        <w:rPr>
          <w:i/>
        </w:rPr>
        <w:t>Employer</w:t>
      </w:r>
      <w:r>
        <w:t>.</w:t>
      </w:r>
    </w:p>
    <w:p w14:paraId="379B7763" w14:textId="77777777" w:rsidR="00D65738" w:rsidRDefault="00D65738">
      <w:pPr>
        <w:pBdr>
          <w:top w:val="single" w:sz="4" w:space="1" w:color="auto"/>
          <w:left w:val="single" w:sz="4" w:space="4" w:color="auto"/>
          <w:bottom w:val="single" w:sz="4" w:space="1" w:color="auto"/>
          <w:right w:val="single" w:sz="4" w:space="4" w:color="auto"/>
        </w:pBdr>
      </w:pPr>
    </w:p>
    <w:p w14:paraId="623FD17A" w14:textId="77777777" w:rsidR="00D65738" w:rsidRDefault="00D65738">
      <w:pPr>
        <w:pBdr>
          <w:top w:val="single" w:sz="4" w:space="1" w:color="auto"/>
          <w:left w:val="single" w:sz="4" w:space="4" w:color="auto"/>
          <w:bottom w:val="single" w:sz="4" w:space="1" w:color="auto"/>
          <w:right w:val="single" w:sz="4" w:space="4" w:color="auto"/>
        </w:pBdr>
      </w:pPr>
      <w:r>
        <w:lastRenderedPageBreak/>
        <w:t xml:space="preserve">State arrangements for collection by </w:t>
      </w:r>
      <w:r>
        <w:rPr>
          <w:i/>
        </w:rPr>
        <w:t>Contractor</w:t>
      </w:r>
      <w:r>
        <w:t xml:space="preserve"> or delivery by others on behalf of the </w:t>
      </w:r>
      <w:r>
        <w:rPr>
          <w:i/>
        </w:rPr>
        <w:t>Employer</w:t>
      </w:r>
      <w:r>
        <w:t xml:space="preserve">, </w:t>
      </w:r>
      <w:proofErr w:type="spellStart"/>
      <w:r>
        <w:t>off loading</w:t>
      </w:r>
      <w:proofErr w:type="spellEnd"/>
      <w:r>
        <w:t xml:space="preserve">, inspection, storage, care custody and control, return of unused Plant and Materials, etc.   Always include a statement to the effect that ‘all other Plant and Materials are to be provided by the </w:t>
      </w:r>
      <w:r>
        <w:rPr>
          <w:i/>
        </w:rPr>
        <w:t>Contractor</w:t>
      </w:r>
      <w:r>
        <w:t>’.</w:t>
      </w:r>
    </w:p>
    <w:p w14:paraId="45541E38" w14:textId="77777777" w:rsidR="00D65738" w:rsidRDefault="00D65738"/>
    <w:p w14:paraId="47182F92" w14:textId="77777777" w:rsidR="00D65738" w:rsidRDefault="00D65738"/>
    <w:p w14:paraId="05E5DD18" w14:textId="77777777" w:rsidR="00D65738" w:rsidRDefault="00D65738"/>
    <w:p w14:paraId="5E5F8828" w14:textId="77777777" w:rsidR="00D65738" w:rsidRDefault="00D65738">
      <w:pPr>
        <w:pStyle w:val="Heading3"/>
        <w:numPr>
          <w:ilvl w:val="2"/>
          <w:numId w:val="0"/>
        </w:numPr>
        <w:tabs>
          <w:tab w:val="left" w:pos="720"/>
        </w:tabs>
        <w:ind w:left="720" w:hanging="720"/>
        <w:jc w:val="both"/>
      </w:pPr>
      <w:bookmarkStart w:id="203" w:name="_Toc516836542"/>
      <w:r>
        <w:rPr>
          <w:iCs/>
        </w:rPr>
        <w:t>Cataloguing requirements</w:t>
      </w:r>
      <w:bookmarkEnd w:id="203"/>
      <w:r>
        <w:rPr>
          <w:iCs/>
        </w:rPr>
        <w:t xml:space="preserve"> by the </w:t>
      </w:r>
      <w:r>
        <w:rPr>
          <w:i/>
          <w:iCs/>
        </w:rPr>
        <w:t>Contractor</w:t>
      </w:r>
    </w:p>
    <w:p w14:paraId="11F74757" w14:textId="77777777" w:rsidR="00D65738" w:rsidRDefault="00D65738">
      <w:pPr>
        <w:pBdr>
          <w:top w:val="single" w:sz="4" w:space="1" w:color="auto"/>
          <w:left w:val="single" w:sz="4" w:space="4" w:color="auto"/>
          <w:bottom w:val="single" w:sz="4" w:space="1" w:color="auto"/>
          <w:right w:val="single" w:sz="4" w:space="4" w:color="auto"/>
        </w:pBdr>
      </w:pPr>
      <w:r>
        <w:t xml:space="preserve">State whether cataloguing is applicable, if it is, reference the requirements for cataloguing that need to be satisfied by the </w:t>
      </w:r>
      <w:r>
        <w:rPr>
          <w:i/>
        </w:rPr>
        <w:t xml:space="preserve">Contractor </w:t>
      </w:r>
      <w:r>
        <w:t>(consult Procurement Instruction Number 1 of 2018 – Incorporating Cataloguing into the Procurement Environment, Unique Identifier 240-1289988974).</w:t>
      </w:r>
    </w:p>
    <w:p w14:paraId="5678A228" w14:textId="77777777" w:rsidR="00D65738" w:rsidRDefault="00D65738">
      <w:pPr>
        <w:pStyle w:val="Heading3"/>
        <w:ind w:left="720"/>
      </w:pPr>
    </w:p>
    <w:p w14:paraId="6CF1B24B" w14:textId="77777777" w:rsidR="00D65738" w:rsidRDefault="00D65738">
      <w:r>
        <w:br w:type="page"/>
      </w:r>
    </w:p>
    <w:p w14:paraId="0F51D851" w14:textId="77777777" w:rsidR="00D65738" w:rsidRDefault="00D65738">
      <w:pPr>
        <w:pStyle w:val="Heading1"/>
        <w:tabs>
          <w:tab w:val="left" w:pos="432"/>
        </w:tabs>
        <w:spacing w:before="240" w:after="240"/>
        <w:ind w:left="432" w:hanging="432"/>
        <w:jc w:val="both"/>
      </w:pPr>
      <w:bookmarkStart w:id="204" w:name="_Toc232953672"/>
      <w:bookmarkStart w:id="205" w:name="_Toc516836543"/>
      <w:r>
        <w:lastRenderedPageBreak/>
        <w:t>Working on the Affected Property</w:t>
      </w:r>
      <w:bookmarkEnd w:id="204"/>
      <w:bookmarkEnd w:id="205"/>
    </w:p>
    <w:p w14:paraId="51E452A6" w14:textId="77777777" w:rsidR="00D65738" w:rsidRDefault="00D65738">
      <w:pPr>
        <w:pBdr>
          <w:top w:val="single" w:sz="4" w:space="1" w:color="auto"/>
          <w:left w:val="single" w:sz="4" w:space="4" w:color="auto"/>
          <w:bottom w:val="single" w:sz="4" w:space="1" w:color="auto"/>
          <w:right w:val="single" w:sz="4" w:space="4" w:color="auto"/>
        </w:pBdr>
      </w:pPr>
      <w:r>
        <w:t xml:space="preserve">This part of the Service Information addresses constraints, facilities, services and rules applicable to the </w:t>
      </w:r>
      <w:r>
        <w:rPr>
          <w:i/>
        </w:rPr>
        <w:t>Contractor</w:t>
      </w:r>
      <w:r>
        <w:t xml:space="preserve"> whilst he is doing work on the Affected Property. </w:t>
      </w:r>
    </w:p>
    <w:p w14:paraId="3F437F20" w14:textId="77777777" w:rsidR="00D65738" w:rsidRDefault="00D65738">
      <w:pPr>
        <w:pBdr>
          <w:top w:val="single" w:sz="4" w:space="1" w:color="auto"/>
          <w:left w:val="single" w:sz="4" w:space="4" w:color="auto"/>
          <w:bottom w:val="single" w:sz="4" w:space="1" w:color="auto"/>
          <w:right w:val="single" w:sz="4" w:space="4" w:color="auto"/>
        </w:pBdr>
      </w:pPr>
    </w:p>
    <w:p w14:paraId="1B70B9C8" w14:textId="77777777" w:rsidR="00D65738" w:rsidRDefault="00D65738">
      <w:pPr>
        <w:pStyle w:val="Heading2"/>
        <w:numPr>
          <w:ilvl w:val="1"/>
          <w:numId w:val="0"/>
        </w:numPr>
        <w:tabs>
          <w:tab w:val="left" w:pos="576"/>
        </w:tabs>
        <w:spacing w:before="120" w:after="120"/>
        <w:ind w:left="576" w:hanging="576"/>
      </w:pPr>
      <w:bookmarkStart w:id="206" w:name="_Toc229128287"/>
      <w:bookmarkStart w:id="207" w:name="_Toc137798084"/>
      <w:bookmarkStart w:id="208" w:name="_Toc232953673"/>
      <w:bookmarkStart w:id="209" w:name="_Toc516836544"/>
      <w:r>
        <w:rPr>
          <w:i/>
          <w:iCs/>
        </w:rPr>
        <w:t>Employer</w:t>
      </w:r>
      <w:r>
        <w:t>’s site entry and security control, permits, and site regulations</w:t>
      </w:r>
      <w:bookmarkEnd w:id="206"/>
      <w:bookmarkEnd w:id="207"/>
      <w:bookmarkEnd w:id="208"/>
      <w:bookmarkEnd w:id="209"/>
    </w:p>
    <w:p w14:paraId="4E93E840" w14:textId="77777777" w:rsidR="00D65738" w:rsidRDefault="00D65738">
      <w:pPr>
        <w:pBdr>
          <w:top w:val="single" w:sz="2" w:space="1" w:color="auto"/>
          <w:left w:val="single" w:sz="2" w:space="4" w:color="auto"/>
          <w:bottom w:val="single" w:sz="2" w:space="1" w:color="auto"/>
          <w:right w:val="single" w:sz="2" w:space="4" w:color="auto"/>
        </w:pBdr>
      </w:pPr>
      <w:r>
        <w:t xml:space="preserve">Sites such as Koeberg Nuclear Power Station have very strict entrance requirements which tendering contractors need to allow for in their prices, and the </w:t>
      </w:r>
      <w:r>
        <w:rPr>
          <w:i/>
        </w:rPr>
        <w:t>Contractor</w:t>
      </w:r>
      <w:r>
        <w:t xml:space="preserve"> has to comply with.  State these or similar requirements here.</w:t>
      </w:r>
    </w:p>
    <w:p w14:paraId="1B41BABD" w14:textId="77777777" w:rsidR="00D65738" w:rsidRDefault="00D65738">
      <w:pPr>
        <w:pBdr>
          <w:top w:val="single" w:sz="2" w:space="1" w:color="auto"/>
          <w:left w:val="single" w:sz="2" w:space="4" w:color="auto"/>
          <w:bottom w:val="single" w:sz="2" w:space="1" w:color="auto"/>
          <w:right w:val="single" w:sz="2" w:space="4" w:color="auto"/>
        </w:pBdr>
      </w:pPr>
    </w:p>
    <w:p w14:paraId="43A5B62F" w14:textId="77777777" w:rsidR="00D65738" w:rsidRDefault="00D65738">
      <w:pPr>
        <w:pBdr>
          <w:top w:val="single" w:sz="2" w:space="1" w:color="auto"/>
          <w:left w:val="single" w:sz="2" w:space="4" w:color="auto"/>
          <w:bottom w:val="single" w:sz="2" w:space="1" w:color="auto"/>
          <w:right w:val="single" w:sz="2" w:space="4" w:color="auto"/>
        </w:pBdr>
      </w:pPr>
      <w:r>
        <w:t xml:space="preserve">In addition to the above there may be other restrictions once on the site, plus rules relating to roads, walkways and the provision of barricades </w:t>
      </w:r>
    </w:p>
    <w:p w14:paraId="474AF487" w14:textId="77777777" w:rsidR="00D65738" w:rsidRDefault="00D65738"/>
    <w:p w14:paraId="2193B583" w14:textId="77777777" w:rsidR="00D65738" w:rsidRDefault="00D65738"/>
    <w:p w14:paraId="3AA72D98" w14:textId="77777777" w:rsidR="00D65738" w:rsidRDefault="00D65738"/>
    <w:p w14:paraId="3A8CF33D" w14:textId="77777777" w:rsidR="00D65738" w:rsidRDefault="00D65738">
      <w:pPr>
        <w:pStyle w:val="Heading2"/>
        <w:numPr>
          <w:ilvl w:val="1"/>
          <w:numId w:val="0"/>
        </w:numPr>
        <w:tabs>
          <w:tab w:val="left" w:pos="576"/>
        </w:tabs>
        <w:spacing w:before="120" w:after="120"/>
        <w:ind w:left="576" w:hanging="576"/>
      </w:pPr>
      <w:bookmarkStart w:id="210" w:name="_Toc137798086"/>
      <w:bookmarkStart w:id="211" w:name="_Toc229128289"/>
      <w:bookmarkStart w:id="212" w:name="_Toc232953674"/>
      <w:bookmarkStart w:id="213" w:name="_Toc516836545"/>
      <w:r>
        <w:t>People restrictions, hours of work, conduct and records</w:t>
      </w:r>
      <w:bookmarkEnd w:id="210"/>
      <w:bookmarkEnd w:id="211"/>
      <w:bookmarkEnd w:id="212"/>
      <w:bookmarkEnd w:id="213"/>
    </w:p>
    <w:p w14:paraId="4C5C4EE4" w14:textId="77777777" w:rsidR="00D65738" w:rsidRDefault="00D65738">
      <w:pPr>
        <w:pBdr>
          <w:top w:val="single" w:sz="4" w:space="1" w:color="auto"/>
          <w:left w:val="single" w:sz="4" w:space="4" w:color="auto"/>
          <w:bottom w:val="single" w:sz="4" w:space="1" w:color="auto"/>
          <w:right w:val="single" w:sz="4" w:space="4" w:color="auto"/>
        </w:pBdr>
      </w:pPr>
      <w:r>
        <w:t xml:space="preserve">Restrictions and hours of work may apply on some sites.  It is very important that the </w:t>
      </w:r>
      <w:r>
        <w:rPr>
          <w:i/>
        </w:rPr>
        <w:t>Contractor</w:t>
      </w:r>
      <w:r>
        <w:t xml:space="preserve"> keeps records of his people working on the Affected Property, including those of his Subcontractors.  State that the </w:t>
      </w:r>
      <w:r>
        <w:rPr>
          <w:rFonts w:cs="Arial"/>
          <w:i/>
        </w:rPr>
        <w:t>Service Manager</w:t>
      </w:r>
      <w:r>
        <w:rPr>
          <w:i/>
        </w:rPr>
        <w:t xml:space="preserve"> </w:t>
      </w:r>
      <w:r>
        <w:t>shall have access to them at any time.  These records may be needed when assessing compensation events.</w:t>
      </w:r>
    </w:p>
    <w:p w14:paraId="0C4B519B" w14:textId="77777777" w:rsidR="00D65738" w:rsidRDefault="00D65738"/>
    <w:p w14:paraId="40865371" w14:textId="77777777" w:rsidR="00D65738" w:rsidRDefault="00D65738"/>
    <w:p w14:paraId="7C3BEF5D" w14:textId="77777777" w:rsidR="00D65738" w:rsidRDefault="00D65738"/>
    <w:p w14:paraId="225AB068" w14:textId="77777777" w:rsidR="00D65738" w:rsidRDefault="00D65738">
      <w:pPr>
        <w:pStyle w:val="Heading2"/>
        <w:numPr>
          <w:ilvl w:val="1"/>
          <w:numId w:val="0"/>
        </w:numPr>
        <w:tabs>
          <w:tab w:val="left" w:pos="576"/>
        </w:tabs>
        <w:spacing w:before="120" w:after="120"/>
        <w:ind w:left="576" w:hanging="576"/>
      </w:pPr>
      <w:bookmarkStart w:id="214" w:name="_Toc229128290"/>
      <w:bookmarkStart w:id="215" w:name="_Toc137798087"/>
      <w:bookmarkStart w:id="216" w:name="_Toc516836546"/>
      <w:bookmarkStart w:id="217" w:name="_Toc232953675"/>
      <w:r>
        <w:t xml:space="preserve">Health and safety facilities on </w:t>
      </w:r>
      <w:bookmarkEnd w:id="214"/>
      <w:bookmarkEnd w:id="215"/>
      <w:r>
        <w:t>the Affected Property</w:t>
      </w:r>
      <w:bookmarkEnd w:id="216"/>
      <w:bookmarkEnd w:id="217"/>
    </w:p>
    <w:p w14:paraId="0C2E55BC" w14:textId="77777777" w:rsidR="00D65738" w:rsidRDefault="00D65738">
      <w:pPr>
        <w:pBdr>
          <w:top w:val="single" w:sz="4" w:space="1" w:color="auto"/>
          <w:left w:val="single" w:sz="4" w:space="4" w:color="auto"/>
          <w:bottom w:val="single" w:sz="4" w:space="1" w:color="auto"/>
          <w:right w:val="single" w:sz="4" w:space="4" w:color="auto"/>
        </w:pBdr>
      </w:pPr>
      <w:r>
        <w:t xml:space="preserve">Section 3 deals with contractual H &amp; S requirements in addition to those of the OHSA Act.  This section allows the </w:t>
      </w:r>
      <w:r>
        <w:rPr>
          <w:i/>
        </w:rPr>
        <w:t>Employer</w:t>
      </w:r>
      <w:r>
        <w:t xml:space="preserve"> to state what measures are to be taken on the Affected Property by describing where First Aid facilities provided by the </w:t>
      </w:r>
      <w:r>
        <w:rPr>
          <w:i/>
        </w:rPr>
        <w:t>Employer</w:t>
      </w:r>
      <w:r>
        <w:t xml:space="preserve"> are located and any other emergency arrangements.  Do not use if already addressed in 2.3. </w:t>
      </w:r>
    </w:p>
    <w:p w14:paraId="689BB981" w14:textId="77777777" w:rsidR="00D65738" w:rsidRDefault="00D65738"/>
    <w:p w14:paraId="39286A26" w14:textId="77777777" w:rsidR="00D65738" w:rsidRDefault="00D65738"/>
    <w:p w14:paraId="5E7CF6F0" w14:textId="77777777" w:rsidR="00D65738" w:rsidRDefault="00D65738"/>
    <w:p w14:paraId="7B1A4BCC" w14:textId="77777777" w:rsidR="00D65738" w:rsidRDefault="00D65738">
      <w:pPr>
        <w:pStyle w:val="Heading2"/>
        <w:numPr>
          <w:ilvl w:val="1"/>
          <w:numId w:val="0"/>
        </w:numPr>
        <w:tabs>
          <w:tab w:val="left" w:pos="576"/>
        </w:tabs>
        <w:spacing w:before="120" w:after="120"/>
        <w:ind w:left="576" w:hanging="576"/>
      </w:pPr>
      <w:bookmarkStart w:id="218" w:name="_Toc232953676"/>
      <w:bookmarkStart w:id="219" w:name="_Toc516836547"/>
      <w:bookmarkStart w:id="220" w:name="_Toc137798088"/>
      <w:bookmarkStart w:id="221" w:name="_Toc229128291"/>
      <w:r>
        <w:t>Environmental controls, fauna &amp; flora</w:t>
      </w:r>
      <w:bookmarkEnd w:id="218"/>
      <w:bookmarkEnd w:id="219"/>
      <w:bookmarkEnd w:id="220"/>
      <w:bookmarkEnd w:id="221"/>
    </w:p>
    <w:p w14:paraId="3ADABF8E" w14:textId="77777777" w:rsidR="00D65738" w:rsidRDefault="00D65738">
      <w:pPr>
        <w:pBdr>
          <w:top w:val="single" w:sz="4" w:space="1" w:color="auto"/>
          <w:left w:val="single" w:sz="4" w:space="4" w:color="auto"/>
          <w:bottom w:val="single" w:sz="4" w:space="1" w:color="auto"/>
          <w:right w:val="single" w:sz="4" w:space="4" w:color="auto"/>
        </w:pBdr>
      </w:pPr>
      <w:r>
        <w:t>This sub-paragraph may not be required in a service contract or if these matters are dealt with in the general environmental requirements referred to in section 3 above.</w:t>
      </w:r>
    </w:p>
    <w:p w14:paraId="74F37A88" w14:textId="77777777" w:rsidR="00D65738" w:rsidRDefault="00D65738"/>
    <w:p w14:paraId="3BB0AC57" w14:textId="77777777" w:rsidR="00D65738" w:rsidRDefault="00D65738"/>
    <w:p w14:paraId="03D0660B" w14:textId="77777777" w:rsidR="00D65738" w:rsidRDefault="00D65738"/>
    <w:p w14:paraId="6CE75EB4" w14:textId="77777777" w:rsidR="00D65738" w:rsidRDefault="00D65738">
      <w:pPr>
        <w:pStyle w:val="Heading2"/>
        <w:numPr>
          <w:ilvl w:val="1"/>
          <w:numId w:val="0"/>
        </w:numPr>
        <w:tabs>
          <w:tab w:val="left" w:pos="576"/>
        </w:tabs>
        <w:spacing w:before="120" w:after="120"/>
        <w:ind w:left="576" w:hanging="576"/>
      </w:pPr>
      <w:bookmarkStart w:id="222" w:name="_Toc137798090"/>
      <w:bookmarkStart w:id="223" w:name="_Toc229128293"/>
      <w:bookmarkStart w:id="224" w:name="_Toc232953677"/>
      <w:bookmarkStart w:id="225" w:name="_Toc516836548"/>
      <w:r>
        <w:t>Cooperating with and obtaining acceptance of Others</w:t>
      </w:r>
      <w:bookmarkEnd w:id="222"/>
      <w:bookmarkEnd w:id="223"/>
      <w:bookmarkEnd w:id="224"/>
      <w:bookmarkEnd w:id="225"/>
    </w:p>
    <w:p w14:paraId="03290DC4" w14:textId="77777777" w:rsidR="00D65738" w:rsidRDefault="00D65738">
      <w:pPr>
        <w:pBdr>
          <w:top w:val="single" w:sz="4" w:space="1" w:color="auto"/>
          <w:left w:val="single" w:sz="4" w:space="4" w:color="auto"/>
          <w:bottom w:val="single" w:sz="4" w:space="1" w:color="auto"/>
          <w:right w:val="single" w:sz="4" w:space="4" w:color="auto"/>
        </w:pBdr>
      </w:pPr>
      <w:r>
        <w:t xml:space="preserve">This sub-paragraph could be used to deal with two issues. </w:t>
      </w:r>
    </w:p>
    <w:p w14:paraId="5901BABE" w14:textId="77777777" w:rsidR="00D65738" w:rsidRDefault="00D65738">
      <w:pPr>
        <w:pBdr>
          <w:top w:val="single" w:sz="4" w:space="1" w:color="auto"/>
          <w:left w:val="single" w:sz="4" w:space="4" w:color="auto"/>
          <w:bottom w:val="single" w:sz="4" w:space="1" w:color="auto"/>
          <w:right w:val="single" w:sz="4" w:space="4" w:color="auto"/>
        </w:pBdr>
      </w:pPr>
      <w:r>
        <w:t xml:space="preserve">1) The cross reference from core clause 25.1 about cooperation generally as well as details about Others with whom the </w:t>
      </w:r>
      <w:r>
        <w:rPr>
          <w:i/>
        </w:rPr>
        <w:t>Contractor</w:t>
      </w:r>
      <w:r>
        <w:t xml:space="preserve"> may be required to share the Affected Property. See clause 11.2(9) for the definition of Others. </w:t>
      </w:r>
    </w:p>
    <w:p w14:paraId="3266011D" w14:textId="77777777" w:rsidR="00D65738" w:rsidRDefault="00D65738">
      <w:pPr>
        <w:pBdr>
          <w:top w:val="single" w:sz="4" w:space="1" w:color="auto"/>
          <w:left w:val="single" w:sz="4" w:space="4" w:color="auto"/>
          <w:bottom w:val="single" w:sz="4" w:space="1" w:color="auto"/>
          <w:right w:val="single" w:sz="4" w:space="4" w:color="auto"/>
        </w:pBdr>
      </w:pPr>
      <w:r>
        <w:t>2) Requirements for liaison with and acceptance from statutory authorities or inspection agencies.</w:t>
      </w:r>
    </w:p>
    <w:p w14:paraId="0E458A35" w14:textId="77777777" w:rsidR="00D65738" w:rsidRDefault="00D65738"/>
    <w:p w14:paraId="1CD3D079" w14:textId="77777777" w:rsidR="00D65738" w:rsidRDefault="00D65738"/>
    <w:p w14:paraId="04F174CC" w14:textId="77777777" w:rsidR="00D65738" w:rsidRDefault="00D65738"/>
    <w:p w14:paraId="3E1A6A7C" w14:textId="77777777" w:rsidR="00D65738" w:rsidRDefault="00D65738"/>
    <w:p w14:paraId="1673EF9D" w14:textId="77777777" w:rsidR="00D65738" w:rsidRDefault="00D65738"/>
    <w:p w14:paraId="78BC2855" w14:textId="77777777" w:rsidR="00D65738" w:rsidRDefault="00D65738">
      <w:pPr>
        <w:pStyle w:val="Heading2"/>
        <w:numPr>
          <w:ilvl w:val="1"/>
          <w:numId w:val="0"/>
        </w:numPr>
        <w:tabs>
          <w:tab w:val="left" w:pos="576"/>
        </w:tabs>
        <w:spacing w:before="120" w:after="120"/>
        <w:ind w:left="576" w:hanging="576"/>
      </w:pPr>
      <w:bookmarkStart w:id="226" w:name="_Toc232953678"/>
      <w:bookmarkStart w:id="227" w:name="_Toc229128295"/>
      <w:bookmarkStart w:id="228" w:name="_Toc516836549"/>
      <w:bookmarkStart w:id="229" w:name="_Toc137798092"/>
      <w:r>
        <w:t xml:space="preserve">Records of </w:t>
      </w:r>
      <w:r>
        <w:rPr>
          <w:i/>
        </w:rPr>
        <w:t>Contractor</w:t>
      </w:r>
      <w:r>
        <w:t>’s Equipment</w:t>
      </w:r>
      <w:bookmarkEnd w:id="226"/>
      <w:bookmarkEnd w:id="227"/>
      <w:bookmarkEnd w:id="228"/>
      <w:bookmarkEnd w:id="229"/>
    </w:p>
    <w:p w14:paraId="65643DF6" w14:textId="77777777" w:rsidR="00D65738" w:rsidRDefault="00D65738">
      <w:pPr>
        <w:pBdr>
          <w:top w:val="single" w:sz="4" w:space="1" w:color="auto"/>
          <w:left w:val="single" w:sz="4" w:space="4" w:color="auto"/>
          <w:bottom w:val="single" w:sz="4" w:space="1" w:color="auto"/>
          <w:right w:val="single" w:sz="4" w:space="4" w:color="auto"/>
        </w:pBdr>
      </w:pPr>
      <w:r>
        <w:lastRenderedPageBreak/>
        <w:t xml:space="preserve">This sub-paragraph is intended to address how records are to be kept of Equipment on Site including whether it is owned or hired.  Include any constraints about scaffolding, rigs, heavy lifts and cranes, including removal from the Affected Property. </w:t>
      </w:r>
    </w:p>
    <w:p w14:paraId="51A9F496" w14:textId="77777777" w:rsidR="00D65738" w:rsidRDefault="00D65738"/>
    <w:p w14:paraId="0018FFC1" w14:textId="77777777" w:rsidR="00D65738" w:rsidRDefault="00D65738"/>
    <w:p w14:paraId="5A1839BF" w14:textId="77777777" w:rsidR="00D65738" w:rsidRDefault="00D65738"/>
    <w:p w14:paraId="6E6C3BC9" w14:textId="77777777" w:rsidR="00D65738" w:rsidRDefault="00D65738">
      <w:pPr>
        <w:pStyle w:val="Heading2"/>
        <w:numPr>
          <w:ilvl w:val="1"/>
          <w:numId w:val="0"/>
        </w:numPr>
        <w:tabs>
          <w:tab w:val="left" w:pos="576"/>
        </w:tabs>
        <w:spacing w:before="120" w:after="120"/>
        <w:ind w:left="576" w:hanging="576"/>
      </w:pPr>
      <w:bookmarkStart w:id="230" w:name="_Toc232953679"/>
      <w:bookmarkStart w:id="231" w:name="_Toc516836550"/>
      <w:bookmarkStart w:id="232" w:name="_Toc137798093"/>
      <w:bookmarkStart w:id="233" w:name="_Toc229128296"/>
      <w:r>
        <w:t xml:space="preserve">Equipment provided by the </w:t>
      </w:r>
      <w:r>
        <w:rPr>
          <w:i/>
        </w:rPr>
        <w:t>Employer</w:t>
      </w:r>
      <w:bookmarkEnd w:id="230"/>
      <w:bookmarkEnd w:id="231"/>
      <w:bookmarkEnd w:id="232"/>
      <w:bookmarkEnd w:id="233"/>
    </w:p>
    <w:p w14:paraId="493E8EF9" w14:textId="77777777" w:rsidR="00D65738" w:rsidRDefault="00D65738">
      <w:pPr>
        <w:pBdr>
          <w:top w:val="single" w:sz="2" w:space="1" w:color="auto"/>
          <w:left w:val="single" w:sz="2" w:space="4" w:color="auto"/>
          <w:bottom w:val="single" w:sz="2" w:space="1" w:color="auto"/>
          <w:right w:val="single" w:sz="2" w:space="4" w:color="auto"/>
        </w:pBdr>
      </w:pPr>
      <w:r>
        <w:t>Provide details of equipment (e.g. overhead cranes) made available for use by the employer and set out conditions relating thereto.</w:t>
      </w:r>
    </w:p>
    <w:p w14:paraId="7FFFB128" w14:textId="77777777" w:rsidR="00D65738" w:rsidRDefault="00D65738"/>
    <w:p w14:paraId="0F3C4F69" w14:textId="77777777" w:rsidR="00D65738" w:rsidRDefault="00D65738"/>
    <w:p w14:paraId="17BF16A2" w14:textId="77777777" w:rsidR="00D65738" w:rsidRDefault="00D65738"/>
    <w:p w14:paraId="18D41421" w14:textId="77777777" w:rsidR="00D65738" w:rsidRDefault="00D65738">
      <w:pPr>
        <w:pStyle w:val="Heading2"/>
        <w:numPr>
          <w:ilvl w:val="1"/>
          <w:numId w:val="0"/>
        </w:numPr>
        <w:tabs>
          <w:tab w:val="left" w:pos="576"/>
        </w:tabs>
        <w:spacing w:before="120" w:after="120"/>
        <w:ind w:left="576" w:hanging="576"/>
      </w:pPr>
      <w:bookmarkStart w:id="234" w:name="_Toc516836551"/>
      <w:bookmarkStart w:id="235" w:name="_Toc229128297"/>
      <w:bookmarkStart w:id="236" w:name="_Toc137798094"/>
      <w:bookmarkStart w:id="237" w:name="_Toc232953680"/>
      <w:r>
        <w:t>Site services and facilities</w:t>
      </w:r>
      <w:bookmarkEnd w:id="234"/>
      <w:bookmarkEnd w:id="235"/>
      <w:bookmarkEnd w:id="236"/>
      <w:bookmarkEnd w:id="237"/>
    </w:p>
    <w:p w14:paraId="1B14F036" w14:textId="77777777" w:rsidR="00D65738" w:rsidRDefault="00D65738">
      <w:pPr>
        <w:pStyle w:val="Heading3"/>
        <w:numPr>
          <w:ilvl w:val="2"/>
          <w:numId w:val="0"/>
        </w:numPr>
        <w:tabs>
          <w:tab w:val="left" w:pos="720"/>
        </w:tabs>
        <w:ind w:left="720" w:hanging="720"/>
        <w:jc w:val="both"/>
      </w:pPr>
      <w:bookmarkStart w:id="238" w:name="_Toc232953681"/>
      <w:bookmarkStart w:id="239" w:name="_Toc516836552"/>
      <w:r>
        <w:t xml:space="preserve">Provided by the </w:t>
      </w:r>
      <w:r>
        <w:rPr>
          <w:i/>
        </w:rPr>
        <w:t>Employer</w:t>
      </w:r>
      <w:bookmarkEnd w:id="238"/>
      <w:bookmarkEnd w:id="239"/>
    </w:p>
    <w:p w14:paraId="0D500044" w14:textId="77777777" w:rsidR="00D65738" w:rsidRDefault="00D65738">
      <w:pPr>
        <w:pBdr>
          <w:top w:val="single" w:sz="2" w:space="1" w:color="auto"/>
          <w:left w:val="single" w:sz="2" w:space="4" w:color="auto"/>
          <w:bottom w:val="single" w:sz="2" w:space="1" w:color="auto"/>
          <w:right w:val="single" w:sz="2" w:space="4" w:color="auto"/>
        </w:pBdr>
      </w:pPr>
      <w:r>
        <w:t xml:space="preserve">This is a mandatory cross reference form clause 25.2 in TSC3.  State what the </w:t>
      </w:r>
      <w:r>
        <w:rPr>
          <w:i/>
        </w:rPr>
        <w:t>Employer</w:t>
      </w:r>
      <w:r>
        <w:t xml:space="preserve"> will provide in the way of power, water, waste disposal, </w:t>
      </w:r>
      <w:proofErr w:type="spellStart"/>
      <w:r>
        <w:t>telecomms</w:t>
      </w:r>
      <w:proofErr w:type="spellEnd"/>
      <w:r>
        <w:t xml:space="preserve">, ablutions, fire protection and lighting (etc) on the Affected Property.  Give hook up locations and any constraints on how the hook up is to be done.  Always conclude by stating that the </w:t>
      </w:r>
      <w:r>
        <w:rPr>
          <w:i/>
        </w:rPr>
        <w:t>Contractor</w:t>
      </w:r>
      <w:r>
        <w:t xml:space="preserve"> shall provide everything else necessary for Providing the Service.</w:t>
      </w:r>
    </w:p>
    <w:p w14:paraId="5126F077" w14:textId="77777777" w:rsidR="00D65738" w:rsidRDefault="00D65738"/>
    <w:p w14:paraId="5DE3F52C" w14:textId="77777777" w:rsidR="00D65738" w:rsidRDefault="00D65738"/>
    <w:p w14:paraId="0D418110" w14:textId="77777777" w:rsidR="00D65738" w:rsidRDefault="00D65738"/>
    <w:p w14:paraId="250101C1" w14:textId="77777777" w:rsidR="00D65738" w:rsidRDefault="00D65738">
      <w:pPr>
        <w:pStyle w:val="Heading3"/>
        <w:numPr>
          <w:ilvl w:val="2"/>
          <w:numId w:val="0"/>
        </w:numPr>
        <w:tabs>
          <w:tab w:val="left" w:pos="720"/>
        </w:tabs>
        <w:ind w:left="720" w:hanging="720"/>
        <w:jc w:val="both"/>
      </w:pPr>
      <w:bookmarkStart w:id="240" w:name="_Toc232953682"/>
      <w:bookmarkStart w:id="241" w:name="_Toc229128298"/>
      <w:bookmarkStart w:id="242" w:name="_Toc516836553"/>
      <w:bookmarkStart w:id="243" w:name="_Toc137798095"/>
      <w:r>
        <w:t xml:space="preserve">Provided by the </w:t>
      </w:r>
      <w:r>
        <w:rPr>
          <w:i/>
        </w:rPr>
        <w:t>Contractor</w:t>
      </w:r>
      <w:bookmarkEnd w:id="240"/>
      <w:bookmarkEnd w:id="241"/>
      <w:bookmarkEnd w:id="242"/>
      <w:bookmarkEnd w:id="243"/>
    </w:p>
    <w:p w14:paraId="32AD12C5" w14:textId="77777777" w:rsidR="00D65738" w:rsidRDefault="00D65738">
      <w:pPr>
        <w:pBdr>
          <w:top w:val="single" w:sz="2" w:space="1" w:color="auto"/>
          <w:left w:val="single" w:sz="2" w:space="4" w:color="auto"/>
          <w:bottom w:val="single" w:sz="2" w:space="1" w:color="auto"/>
          <w:right w:val="single" w:sz="2" w:space="4" w:color="auto"/>
        </w:pBdr>
      </w:pPr>
      <w:r>
        <w:t xml:space="preserve">Describe what the </w:t>
      </w:r>
      <w:r>
        <w:rPr>
          <w:i/>
        </w:rPr>
        <w:t>Contractor</w:t>
      </w:r>
      <w:r>
        <w:t xml:space="preserve"> is to provide in the way of accommodation, laboratories, storage, vehicles and office equipment for the </w:t>
      </w:r>
      <w:r>
        <w:rPr>
          <w:rFonts w:cs="Arial"/>
          <w:i/>
        </w:rPr>
        <w:t>Service Manager</w:t>
      </w:r>
      <w:r>
        <w:t xml:space="preserve"> and any restrictions or minimum requirements concerning the </w:t>
      </w:r>
      <w:r>
        <w:rPr>
          <w:i/>
        </w:rPr>
        <w:t>Contractor</w:t>
      </w:r>
      <w:r>
        <w:t xml:space="preserve">’s own facilities.  Also state what happens to these facilities upon completion of the contract. </w:t>
      </w:r>
    </w:p>
    <w:p w14:paraId="34B5D83F" w14:textId="77777777" w:rsidR="00D65738" w:rsidRDefault="00D65738"/>
    <w:p w14:paraId="3F35CA12" w14:textId="77777777" w:rsidR="00D65738" w:rsidRDefault="00D65738"/>
    <w:p w14:paraId="0D95DE92" w14:textId="77777777" w:rsidR="00D65738" w:rsidRDefault="00D65738"/>
    <w:p w14:paraId="49884C33" w14:textId="77777777" w:rsidR="00D65738" w:rsidRDefault="00D65738">
      <w:pPr>
        <w:pStyle w:val="Heading2"/>
        <w:numPr>
          <w:ilvl w:val="1"/>
          <w:numId w:val="0"/>
        </w:numPr>
        <w:tabs>
          <w:tab w:val="left" w:pos="576"/>
        </w:tabs>
        <w:spacing w:before="120" w:after="120"/>
        <w:ind w:left="576" w:hanging="576"/>
      </w:pPr>
      <w:bookmarkStart w:id="244" w:name="_Toc232953683"/>
      <w:bookmarkStart w:id="245" w:name="_Toc229128303"/>
      <w:bookmarkStart w:id="246" w:name="_Toc516836554"/>
      <w:bookmarkStart w:id="247" w:name="_Toc137798100"/>
      <w:r>
        <w:t>Control of noise, dust, water and waste</w:t>
      </w:r>
      <w:bookmarkEnd w:id="244"/>
      <w:bookmarkEnd w:id="245"/>
      <w:bookmarkEnd w:id="246"/>
      <w:bookmarkEnd w:id="247"/>
      <w:r>
        <w:t xml:space="preserve"> </w:t>
      </w:r>
    </w:p>
    <w:p w14:paraId="0CE00D1C" w14:textId="77777777" w:rsidR="00D65738" w:rsidRDefault="00D65738">
      <w:pPr>
        <w:pBdr>
          <w:top w:val="single" w:sz="2" w:space="1" w:color="auto"/>
          <w:left w:val="single" w:sz="2" w:space="4" w:color="auto"/>
          <w:bottom w:val="single" w:sz="2" w:space="1" w:color="auto"/>
          <w:right w:val="single" w:sz="2" w:space="4" w:color="auto"/>
        </w:pBdr>
      </w:pPr>
      <w:r>
        <w:t>State requirements, if any.</w:t>
      </w:r>
    </w:p>
    <w:p w14:paraId="0A6390B7" w14:textId="77777777" w:rsidR="00D65738" w:rsidRDefault="00D65738"/>
    <w:p w14:paraId="28B37008" w14:textId="77777777" w:rsidR="00D65738" w:rsidRDefault="00D65738"/>
    <w:p w14:paraId="06DDBB8D" w14:textId="77777777" w:rsidR="00D65738" w:rsidRDefault="00D65738"/>
    <w:p w14:paraId="0370BF22" w14:textId="77777777" w:rsidR="00D65738" w:rsidRDefault="00D65738">
      <w:pPr>
        <w:pStyle w:val="Heading2"/>
        <w:numPr>
          <w:ilvl w:val="1"/>
          <w:numId w:val="0"/>
        </w:numPr>
        <w:tabs>
          <w:tab w:val="left" w:pos="576"/>
        </w:tabs>
        <w:spacing w:before="120" w:after="120"/>
        <w:ind w:left="576" w:hanging="576"/>
      </w:pPr>
      <w:bookmarkStart w:id="248" w:name="_Toc516836555"/>
      <w:bookmarkStart w:id="249" w:name="_Toc137798103"/>
      <w:bookmarkStart w:id="250" w:name="_Toc229128306"/>
      <w:bookmarkStart w:id="251" w:name="_Toc232953684"/>
      <w:r>
        <w:t>Hook ups to existing works</w:t>
      </w:r>
      <w:bookmarkEnd w:id="248"/>
      <w:bookmarkEnd w:id="249"/>
      <w:bookmarkEnd w:id="250"/>
      <w:bookmarkEnd w:id="251"/>
    </w:p>
    <w:p w14:paraId="17612397" w14:textId="77777777" w:rsidR="00D65738" w:rsidRDefault="00D65738">
      <w:pPr>
        <w:pBdr>
          <w:top w:val="single" w:sz="2" w:space="1" w:color="auto"/>
          <w:left w:val="single" w:sz="2" w:space="4" w:color="auto"/>
          <w:bottom w:val="single" w:sz="2" w:space="1" w:color="auto"/>
          <w:right w:val="single" w:sz="2" w:space="4" w:color="auto"/>
        </w:pBdr>
      </w:pPr>
      <w:r>
        <w:t>State any constraints</w:t>
      </w:r>
    </w:p>
    <w:p w14:paraId="049F2017" w14:textId="77777777" w:rsidR="00D65738" w:rsidRDefault="00D65738"/>
    <w:p w14:paraId="679EC9BA" w14:textId="77777777" w:rsidR="00D65738" w:rsidRDefault="00D65738"/>
    <w:p w14:paraId="51ADC753" w14:textId="77777777" w:rsidR="00D65738" w:rsidRDefault="00D65738">
      <w:pPr>
        <w:pStyle w:val="Heading2"/>
        <w:numPr>
          <w:ilvl w:val="1"/>
          <w:numId w:val="0"/>
        </w:numPr>
        <w:tabs>
          <w:tab w:val="left" w:pos="576"/>
        </w:tabs>
        <w:spacing w:before="120" w:after="120"/>
        <w:ind w:left="576" w:hanging="576"/>
      </w:pPr>
      <w:bookmarkStart w:id="252" w:name="_Toc232953685"/>
      <w:bookmarkStart w:id="253" w:name="_Toc516836556"/>
      <w:r>
        <w:t>Tests and inspections</w:t>
      </w:r>
      <w:bookmarkEnd w:id="252"/>
      <w:bookmarkEnd w:id="253"/>
    </w:p>
    <w:p w14:paraId="12C4A46E" w14:textId="77777777" w:rsidR="00D65738" w:rsidRDefault="00D65738">
      <w:pPr>
        <w:pStyle w:val="Heading3"/>
        <w:numPr>
          <w:ilvl w:val="2"/>
          <w:numId w:val="0"/>
        </w:numPr>
        <w:tabs>
          <w:tab w:val="left" w:pos="720"/>
        </w:tabs>
        <w:ind w:left="720" w:hanging="720"/>
        <w:jc w:val="both"/>
      </w:pPr>
      <w:bookmarkStart w:id="254" w:name="_Toc516836557"/>
      <w:bookmarkStart w:id="255" w:name="_Toc232953686"/>
      <w:r>
        <w:t>Description of tests and inspections</w:t>
      </w:r>
      <w:bookmarkEnd w:id="254"/>
      <w:bookmarkEnd w:id="255"/>
    </w:p>
    <w:p w14:paraId="1CE4CB4E" w14:textId="77777777" w:rsidR="00D65738" w:rsidRDefault="00D65738">
      <w:pPr>
        <w:pBdr>
          <w:top w:val="single" w:sz="2" w:space="1" w:color="auto"/>
          <w:left w:val="single" w:sz="2" w:space="4" w:color="auto"/>
          <w:bottom w:val="single" w:sz="2" w:space="1" w:color="auto"/>
          <w:right w:val="single" w:sz="2" w:space="4" w:color="auto"/>
        </w:pBdr>
      </w:pPr>
      <w:r>
        <w:t xml:space="preserve">Describe the tests and inspections to be carried out by the </w:t>
      </w:r>
      <w:r>
        <w:rPr>
          <w:i/>
        </w:rPr>
        <w:t>Contractor</w:t>
      </w:r>
      <w:r>
        <w:t xml:space="preserve"> and the </w:t>
      </w:r>
      <w:r>
        <w:rPr>
          <w:rFonts w:cs="Arial"/>
          <w:i/>
        </w:rPr>
        <w:t>Service Manager</w:t>
      </w:r>
      <w:r>
        <w:t xml:space="preserve"> and others [40.1].</w:t>
      </w:r>
    </w:p>
    <w:p w14:paraId="105843C9" w14:textId="77777777" w:rsidR="00D65738" w:rsidRDefault="00D65738"/>
    <w:p w14:paraId="252D1E55" w14:textId="77777777" w:rsidR="00D65738" w:rsidRDefault="00D65738"/>
    <w:p w14:paraId="4EF17214" w14:textId="77777777" w:rsidR="00D65738" w:rsidRDefault="00D65738">
      <w:pPr>
        <w:pStyle w:val="Heading3"/>
        <w:numPr>
          <w:ilvl w:val="2"/>
          <w:numId w:val="0"/>
        </w:numPr>
        <w:tabs>
          <w:tab w:val="left" w:pos="720"/>
        </w:tabs>
        <w:ind w:left="720" w:hanging="720"/>
        <w:jc w:val="both"/>
      </w:pPr>
      <w:bookmarkStart w:id="256" w:name="_Toc137798107"/>
      <w:bookmarkStart w:id="257" w:name="_Toc229128310"/>
      <w:bookmarkStart w:id="258" w:name="_Toc232953687"/>
      <w:bookmarkStart w:id="259" w:name="_Toc516836558"/>
      <w:r>
        <w:t>Materials facilities and samples for tests and inspections</w:t>
      </w:r>
      <w:bookmarkEnd w:id="256"/>
      <w:bookmarkEnd w:id="257"/>
      <w:bookmarkEnd w:id="258"/>
      <w:bookmarkEnd w:id="259"/>
      <w:r>
        <w:t xml:space="preserve"> </w:t>
      </w:r>
    </w:p>
    <w:p w14:paraId="1FB242E2" w14:textId="77777777" w:rsidR="00D65738" w:rsidRDefault="00D65738">
      <w:pPr>
        <w:pBdr>
          <w:top w:val="single" w:sz="2" w:space="1" w:color="auto"/>
          <w:left w:val="single" w:sz="2" w:space="4" w:color="auto"/>
          <w:bottom w:val="single" w:sz="2" w:space="1" w:color="auto"/>
          <w:right w:val="single" w:sz="2" w:space="4" w:color="auto"/>
        </w:pBdr>
      </w:pPr>
      <w:r>
        <w:t xml:space="preserve">State what materials facilities and samples for tests and inspections the </w:t>
      </w:r>
      <w:r>
        <w:rPr>
          <w:i/>
        </w:rPr>
        <w:t>Contractor</w:t>
      </w:r>
      <w:r>
        <w:t xml:space="preserve"> and the </w:t>
      </w:r>
      <w:r>
        <w:rPr>
          <w:i/>
        </w:rPr>
        <w:t>Employer</w:t>
      </w:r>
      <w:r>
        <w:t xml:space="preserve"> are to provide, per core clause 40.2.</w:t>
      </w:r>
    </w:p>
    <w:p w14:paraId="14BC94DF" w14:textId="77777777" w:rsidR="00D65738" w:rsidRDefault="00D65738"/>
    <w:p w14:paraId="21A7EE67" w14:textId="77777777" w:rsidR="00D65738" w:rsidRDefault="00D65738">
      <w:r>
        <w:br w:type="page"/>
      </w:r>
    </w:p>
    <w:p w14:paraId="4271B285" w14:textId="245C7DD9" w:rsidR="00D65738" w:rsidRDefault="00D65738">
      <w:pPr>
        <w:pStyle w:val="Heading1"/>
        <w:tabs>
          <w:tab w:val="left" w:pos="432"/>
        </w:tabs>
        <w:spacing w:before="240" w:after="240"/>
        <w:ind w:left="432" w:hanging="432"/>
        <w:jc w:val="both"/>
      </w:pPr>
      <w:bookmarkStart w:id="260" w:name="_Toc229128325"/>
      <w:bookmarkStart w:id="261" w:name="_Toc137798122"/>
      <w:bookmarkStart w:id="262" w:name="_Toc516836559"/>
      <w:bookmarkStart w:id="263" w:name="_Toc232953689"/>
      <w:r>
        <w:lastRenderedPageBreak/>
        <w:t>List of d</w:t>
      </w:r>
      <w:r w:rsidR="00E62413">
        <w:t>r</w:t>
      </w:r>
      <w:r>
        <w:t>awings</w:t>
      </w:r>
      <w:bookmarkEnd w:id="260"/>
      <w:bookmarkEnd w:id="261"/>
      <w:bookmarkEnd w:id="262"/>
      <w:bookmarkEnd w:id="263"/>
    </w:p>
    <w:p w14:paraId="1EDA6EA3" w14:textId="77777777" w:rsidR="00D65738" w:rsidRDefault="00D65738">
      <w:pPr>
        <w:pStyle w:val="Heading2"/>
        <w:numPr>
          <w:ilvl w:val="1"/>
          <w:numId w:val="0"/>
        </w:numPr>
        <w:tabs>
          <w:tab w:val="left" w:pos="576"/>
        </w:tabs>
        <w:spacing w:before="120" w:after="120"/>
        <w:ind w:left="576" w:hanging="576"/>
        <w:rPr>
          <w:i/>
        </w:rPr>
      </w:pPr>
      <w:bookmarkStart w:id="264" w:name="_Toc137798123"/>
      <w:bookmarkStart w:id="265" w:name="_Toc229128326"/>
      <w:bookmarkStart w:id="266" w:name="_Toc232953690"/>
      <w:bookmarkStart w:id="267" w:name="_Toc516836560"/>
      <w:r>
        <w:t xml:space="preserve">Drawings issued by the </w:t>
      </w:r>
      <w:r>
        <w:rPr>
          <w:i/>
        </w:rPr>
        <w:t>Employer</w:t>
      </w:r>
      <w:bookmarkEnd w:id="264"/>
      <w:bookmarkEnd w:id="265"/>
      <w:bookmarkEnd w:id="266"/>
      <w:bookmarkEnd w:id="267"/>
    </w:p>
    <w:p w14:paraId="3CD32048" w14:textId="77777777" w:rsidR="00D65738" w:rsidRDefault="00D65738">
      <w:r>
        <w:t xml:space="preserve">This is the list of drawings issued by the </w:t>
      </w:r>
      <w:r>
        <w:rPr>
          <w:i/>
        </w:rPr>
        <w:t>Employer</w:t>
      </w:r>
      <w:r>
        <w:t xml:space="preserve"> at or before the Contract Date and which apply to this contract.</w:t>
      </w:r>
    </w:p>
    <w:p w14:paraId="0A8A456C" w14:textId="77777777" w:rsidR="00D65738" w:rsidRDefault="00D65738"/>
    <w:p w14:paraId="7595FCD9" w14:textId="77777777" w:rsidR="00D65738" w:rsidRDefault="00D65738"/>
    <w:tbl>
      <w:tblPr>
        <w:tblW w:w="0" w:type="auto"/>
        <w:tblInd w:w="108" w:type="dxa"/>
        <w:tblLayout w:type="fixed"/>
        <w:tblLook w:val="0000" w:firstRow="0" w:lastRow="0" w:firstColumn="0" w:lastColumn="0" w:noHBand="0" w:noVBand="0"/>
      </w:tblPr>
      <w:tblGrid>
        <w:gridCol w:w="2600"/>
        <w:gridCol w:w="1361"/>
        <w:gridCol w:w="5678"/>
      </w:tblGrid>
      <w:tr w:rsidR="00D65738" w14:paraId="7F35234C" w14:textId="77777777">
        <w:trPr>
          <w:cantSplit/>
        </w:trPr>
        <w:tc>
          <w:tcPr>
            <w:tcW w:w="2600" w:type="dxa"/>
            <w:tcBorders>
              <w:bottom w:val="dotted" w:sz="4" w:space="0" w:color="auto"/>
            </w:tcBorders>
            <w:shd w:val="clear" w:color="auto" w:fill="CCCCCC"/>
            <w:tcMar>
              <w:top w:w="85" w:type="dxa"/>
              <w:bottom w:w="85" w:type="dxa"/>
            </w:tcMar>
          </w:tcPr>
          <w:p w14:paraId="16120F04" w14:textId="77777777" w:rsidR="00D65738" w:rsidRDefault="00D65738">
            <w:pPr>
              <w:spacing w:line="199" w:lineRule="exact"/>
              <w:rPr>
                <w:b/>
              </w:rPr>
            </w:pPr>
            <w:r>
              <w:rPr>
                <w:b/>
              </w:rPr>
              <w:t>Drawing  number</w:t>
            </w:r>
          </w:p>
        </w:tc>
        <w:tc>
          <w:tcPr>
            <w:tcW w:w="1361" w:type="dxa"/>
            <w:tcBorders>
              <w:bottom w:val="dotted" w:sz="4" w:space="0" w:color="auto"/>
            </w:tcBorders>
            <w:shd w:val="clear" w:color="auto" w:fill="CCCCCC"/>
            <w:tcMar>
              <w:top w:w="85" w:type="dxa"/>
              <w:bottom w:w="85" w:type="dxa"/>
            </w:tcMar>
          </w:tcPr>
          <w:p w14:paraId="4DD6BB6F" w14:textId="77777777" w:rsidR="00D65738" w:rsidRDefault="00D65738">
            <w:pPr>
              <w:spacing w:line="199" w:lineRule="exact"/>
              <w:ind w:left="567" w:hanging="567"/>
              <w:rPr>
                <w:b/>
              </w:rPr>
            </w:pPr>
            <w:r>
              <w:rPr>
                <w:b/>
              </w:rPr>
              <w:t>Revision</w:t>
            </w:r>
          </w:p>
        </w:tc>
        <w:tc>
          <w:tcPr>
            <w:tcW w:w="5678" w:type="dxa"/>
            <w:tcBorders>
              <w:bottom w:val="dotted" w:sz="4" w:space="0" w:color="auto"/>
            </w:tcBorders>
            <w:shd w:val="clear" w:color="auto" w:fill="CCCCCC"/>
            <w:tcMar>
              <w:top w:w="85" w:type="dxa"/>
              <w:bottom w:w="85" w:type="dxa"/>
            </w:tcMar>
          </w:tcPr>
          <w:p w14:paraId="41E166E4" w14:textId="77777777" w:rsidR="00D65738" w:rsidRDefault="00D65738">
            <w:pPr>
              <w:spacing w:line="199" w:lineRule="exact"/>
              <w:ind w:left="34"/>
              <w:jc w:val="center"/>
              <w:rPr>
                <w:b/>
              </w:rPr>
            </w:pPr>
            <w:r>
              <w:rPr>
                <w:b/>
              </w:rPr>
              <w:t>Title</w:t>
            </w:r>
          </w:p>
        </w:tc>
      </w:tr>
      <w:tr w:rsidR="00D65738" w14:paraId="47861D38" w14:textId="77777777">
        <w:trPr>
          <w:cantSplit/>
        </w:trPr>
        <w:tc>
          <w:tcPr>
            <w:tcW w:w="2600" w:type="dxa"/>
            <w:tcBorders>
              <w:top w:val="dotted" w:sz="4" w:space="0" w:color="auto"/>
              <w:bottom w:val="dotted" w:sz="4" w:space="0" w:color="auto"/>
              <w:right w:val="dotted" w:sz="4" w:space="0" w:color="auto"/>
            </w:tcBorders>
            <w:tcMar>
              <w:top w:w="85" w:type="dxa"/>
              <w:bottom w:w="85" w:type="dxa"/>
            </w:tcMar>
          </w:tcPr>
          <w:p w14:paraId="34981F15" w14:textId="77777777" w:rsidR="00D65738" w:rsidRDefault="00D65738">
            <w:pPr>
              <w:spacing w:line="199" w:lineRule="exact"/>
            </w:pPr>
          </w:p>
        </w:tc>
        <w:tc>
          <w:tcPr>
            <w:tcW w:w="1361" w:type="dxa"/>
            <w:tcBorders>
              <w:top w:val="dotted" w:sz="4" w:space="0" w:color="auto"/>
              <w:left w:val="dotted" w:sz="4" w:space="0" w:color="auto"/>
              <w:bottom w:val="dotted" w:sz="4" w:space="0" w:color="auto"/>
              <w:right w:val="dotted" w:sz="4" w:space="0" w:color="auto"/>
            </w:tcBorders>
            <w:tcMar>
              <w:top w:w="85" w:type="dxa"/>
              <w:bottom w:w="85" w:type="dxa"/>
            </w:tcMar>
          </w:tcPr>
          <w:p w14:paraId="4AED47DD" w14:textId="77777777" w:rsidR="00D65738" w:rsidRDefault="00D65738">
            <w:pPr>
              <w:spacing w:line="199" w:lineRule="exact"/>
              <w:ind w:left="567" w:hanging="567"/>
            </w:pPr>
          </w:p>
        </w:tc>
        <w:tc>
          <w:tcPr>
            <w:tcW w:w="5678" w:type="dxa"/>
            <w:tcBorders>
              <w:top w:val="dotted" w:sz="4" w:space="0" w:color="auto"/>
              <w:left w:val="dotted" w:sz="4" w:space="0" w:color="auto"/>
              <w:bottom w:val="dotted" w:sz="4" w:space="0" w:color="auto"/>
            </w:tcBorders>
            <w:tcMar>
              <w:top w:w="85" w:type="dxa"/>
              <w:bottom w:w="85" w:type="dxa"/>
            </w:tcMar>
          </w:tcPr>
          <w:p w14:paraId="0BEABDF5" w14:textId="77777777" w:rsidR="00D65738" w:rsidRDefault="00D65738">
            <w:pPr>
              <w:spacing w:line="199" w:lineRule="exact"/>
              <w:ind w:left="34"/>
            </w:pPr>
          </w:p>
        </w:tc>
      </w:tr>
      <w:tr w:rsidR="00D65738" w14:paraId="0930F0F6" w14:textId="77777777">
        <w:trPr>
          <w:cantSplit/>
        </w:trPr>
        <w:tc>
          <w:tcPr>
            <w:tcW w:w="2600" w:type="dxa"/>
            <w:tcBorders>
              <w:top w:val="dotted" w:sz="4" w:space="0" w:color="auto"/>
              <w:bottom w:val="dotted" w:sz="4" w:space="0" w:color="auto"/>
              <w:right w:val="dotted" w:sz="4" w:space="0" w:color="auto"/>
            </w:tcBorders>
            <w:tcMar>
              <w:top w:w="85" w:type="dxa"/>
              <w:bottom w:w="85" w:type="dxa"/>
            </w:tcMar>
          </w:tcPr>
          <w:p w14:paraId="7F1BD68A" w14:textId="77777777" w:rsidR="00D65738" w:rsidRDefault="00D65738">
            <w:pPr>
              <w:spacing w:line="199" w:lineRule="exact"/>
            </w:pPr>
          </w:p>
        </w:tc>
        <w:tc>
          <w:tcPr>
            <w:tcW w:w="1361" w:type="dxa"/>
            <w:tcBorders>
              <w:top w:val="dotted" w:sz="4" w:space="0" w:color="auto"/>
              <w:left w:val="dotted" w:sz="4" w:space="0" w:color="auto"/>
              <w:bottom w:val="dotted" w:sz="4" w:space="0" w:color="auto"/>
              <w:right w:val="dotted" w:sz="4" w:space="0" w:color="auto"/>
            </w:tcBorders>
            <w:tcMar>
              <w:top w:w="85" w:type="dxa"/>
              <w:bottom w:w="85" w:type="dxa"/>
            </w:tcMar>
          </w:tcPr>
          <w:p w14:paraId="6A026D3B" w14:textId="77777777" w:rsidR="00D65738" w:rsidRDefault="00D65738">
            <w:pPr>
              <w:spacing w:line="199" w:lineRule="exact"/>
              <w:ind w:left="567" w:hanging="567"/>
            </w:pPr>
          </w:p>
        </w:tc>
        <w:tc>
          <w:tcPr>
            <w:tcW w:w="5678" w:type="dxa"/>
            <w:tcBorders>
              <w:top w:val="dotted" w:sz="4" w:space="0" w:color="auto"/>
              <w:left w:val="dotted" w:sz="4" w:space="0" w:color="auto"/>
              <w:bottom w:val="dotted" w:sz="4" w:space="0" w:color="auto"/>
            </w:tcBorders>
            <w:tcMar>
              <w:top w:w="85" w:type="dxa"/>
              <w:bottom w:w="85" w:type="dxa"/>
            </w:tcMar>
          </w:tcPr>
          <w:p w14:paraId="7A256F6F" w14:textId="77777777" w:rsidR="00D65738" w:rsidRDefault="00D65738">
            <w:pPr>
              <w:spacing w:line="199" w:lineRule="exact"/>
              <w:ind w:left="34"/>
            </w:pPr>
          </w:p>
        </w:tc>
      </w:tr>
      <w:tr w:rsidR="00D65738" w14:paraId="62BB61CF" w14:textId="77777777">
        <w:trPr>
          <w:cantSplit/>
        </w:trPr>
        <w:tc>
          <w:tcPr>
            <w:tcW w:w="2600" w:type="dxa"/>
            <w:tcBorders>
              <w:top w:val="dotted" w:sz="4" w:space="0" w:color="auto"/>
              <w:bottom w:val="dotted" w:sz="4" w:space="0" w:color="auto"/>
              <w:right w:val="dotted" w:sz="4" w:space="0" w:color="auto"/>
            </w:tcBorders>
            <w:tcMar>
              <w:top w:w="85" w:type="dxa"/>
              <w:bottom w:w="85" w:type="dxa"/>
            </w:tcMar>
          </w:tcPr>
          <w:p w14:paraId="3598B5C1" w14:textId="77777777" w:rsidR="00D65738" w:rsidRDefault="00D65738">
            <w:pPr>
              <w:spacing w:line="199" w:lineRule="exact"/>
            </w:pPr>
          </w:p>
        </w:tc>
        <w:tc>
          <w:tcPr>
            <w:tcW w:w="1361" w:type="dxa"/>
            <w:tcBorders>
              <w:top w:val="dotted" w:sz="4" w:space="0" w:color="auto"/>
              <w:left w:val="dotted" w:sz="4" w:space="0" w:color="auto"/>
              <w:bottom w:val="dotted" w:sz="4" w:space="0" w:color="auto"/>
              <w:right w:val="dotted" w:sz="4" w:space="0" w:color="auto"/>
            </w:tcBorders>
            <w:tcMar>
              <w:top w:w="85" w:type="dxa"/>
              <w:bottom w:w="85" w:type="dxa"/>
            </w:tcMar>
          </w:tcPr>
          <w:p w14:paraId="3E818348" w14:textId="77777777" w:rsidR="00D65738" w:rsidRDefault="00D65738">
            <w:pPr>
              <w:spacing w:line="199" w:lineRule="exact"/>
              <w:ind w:left="567" w:hanging="567"/>
            </w:pPr>
          </w:p>
        </w:tc>
        <w:tc>
          <w:tcPr>
            <w:tcW w:w="5678" w:type="dxa"/>
            <w:tcBorders>
              <w:top w:val="dotted" w:sz="4" w:space="0" w:color="auto"/>
              <w:left w:val="dotted" w:sz="4" w:space="0" w:color="auto"/>
              <w:bottom w:val="dotted" w:sz="4" w:space="0" w:color="auto"/>
            </w:tcBorders>
            <w:tcMar>
              <w:top w:w="85" w:type="dxa"/>
              <w:bottom w:w="85" w:type="dxa"/>
            </w:tcMar>
          </w:tcPr>
          <w:p w14:paraId="099636A7" w14:textId="77777777" w:rsidR="00D65738" w:rsidRDefault="00D65738">
            <w:pPr>
              <w:spacing w:line="199" w:lineRule="exact"/>
              <w:ind w:left="34"/>
            </w:pPr>
          </w:p>
        </w:tc>
      </w:tr>
      <w:tr w:rsidR="00D65738" w14:paraId="01EAAE82" w14:textId="77777777">
        <w:trPr>
          <w:cantSplit/>
        </w:trPr>
        <w:tc>
          <w:tcPr>
            <w:tcW w:w="2600" w:type="dxa"/>
            <w:tcBorders>
              <w:top w:val="dotted" w:sz="4" w:space="0" w:color="auto"/>
              <w:bottom w:val="dotted" w:sz="4" w:space="0" w:color="auto"/>
              <w:right w:val="dotted" w:sz="4" w:space="0" w:color="auto"/>
            </w:tcBorders>
            <w:tcMar>
              <w:top w:w="85" w:type="dxa"/>
              <w:bottom w:w="85" w:type="dxa"/>
            </w:tcMar>
          </w:tcPr>
          <w:p w14:paraId="49A4246E" w14:textId="77777777" w:rsidR="00D65738" w:rsidRDefault="00D65738">
            <w:pPr>
              <w:spacing w:line="199" w:lineRule="exact"/>
            </w:pPr>
          </w:p>
        </w:tc>
        <w:tc>
          <w:tcPr>
            <w:tcW w:w="1361" w:type="dxa"/>
            <w:tcBorders>
              <w:top w:val="dotted" w:sz="4" w:space="0" w:color="auto"/>
              <w:left w:val="dotted" w:sz="4" w:space="0" w:color="auto"/>
              <w:bottom w:val="dotted" w:sz="4" w:space="0" w:color="auto"/>
              <w:right w:val="dotted" w:sz="4" w:space="0" w:color="auto"/>
            </w:tcBorders>
            <w:tcMar>
              <w:top w:w="85" w:type="dxa"/>
              <w:bottom w:w="85" w:type="dxa"/>
            </w:tcMar>
          </w:tcPr>
          <w:p w14:paraId="39166ED2" w14:textId="77777777" w:rsidR="00D65738" w:rsidRDefault="00D65738">
            <w:pPr>
              <w:spacing w:line="199" w:lineRule="exact"/>
              <w:ind w:left="567" w:hanging="567"/>
            </w:pPr>
          </w:p>
        </w:tc>
        <w:tc>
          <w:tcPr>
            <w:tcW w:w="5678" w:type="dxa"/>
            <w:tcBorders>
              <w:top w:val="dotted" w:sz="4" w:space="0" w:color="auto"/>
              <w:left w:val="dotted" w:sz="4" w:space="0" w:color="auto"/>
              <w:bottom w:val="dotted" w:sz="4" w:space="0" w:color="auto"/>
            </w:tcBorders>
            <w:tcMar>
              <w:top w:w="85" w:type="dxa"/>
              <w:bottom w:w="85" w:type="dxa"/>
            </w:tcMar>
          </w:tcPr>
          <w:p w14:paraId="2CA6467B" w14:textId="77777777" w:rsidR="00D65738" w:rsidRDefault="00D65738">
            <w:pPr>
              <w:spacing w:line="199" w:lineRule="exact"/>
              <w:ind w:left="34"/>
            </w:pPr>
          </w:p>
        </w:tc>
      </w:tr>
      <w:tr w:rsidR="00D65738" w14:paraId="025BAFEA" w14:textId="77777777">
        <w:trPr>
          <w:cantSplit/>
        </w:trPr>
        <w:tc>
          <w:tcPr>
            <w:tcW w:w="2600" w:type="dxa"/>
            <w:tcBorders>
              <w:top w:val="dotted" w:sz="4" w:space="0" w:color="auto"/>
              <w:bottom w:val="dotted" w:sz="4" w:space="0" w:color="auto"/>
              <w:right w:val="dotted" w:sz="4" w:space="0" w:color="auto"/>
            </w:tcBorders>
            <w:tcMar>
              <w:top w:w="85" w:type="dxa"/>
              <w:bottom w:w="85" w:type="dxa"/>
            </w:tcMar>
          </w:tcPr>
          <w:p w14:paraId="23357231" w14:textId="77777777" w:rsidR="00D65738" w:rsidRDefault="00D65738">
            <w:pPr>
              <w:spacing w:line="199" w:lineRule="exact"/>
            </w:pPr>
          </w:p>
        </w:tc>
        <w:tc>
          <w:tcPr>
            <w:tcW w:w="1361" w:type="dxa"/>
            <w:tcBorders>
              <w:top w:val="dotted" w:sz="4" w:space="0" w:color="auto"/>
              <w:left w:val="dotted" w:sz="4" w:space="0" w:color="auto"/>
              <w:bottom w:val="dotted" w:sz="4" w:space="0" w:color="auto"/>
              <w:right w:val="dotted" w:sz="4" w:space="0" w:color="auto"/>
            </w:tcBorders>
            <w:tcMar>
              <w:top w:w="85" w:type="dxa"/>
              <w:bottom w:w="85" w:type="dxa"/>
            </w:tcMar>
          </w:tcPr>
          <w:p w14:paraId="546A87C9" w14:textId="77777777" w:rsidR="00D65738" w:rsidRDefault="00D65738">
            <w:pPr>
              <w:spacing w:line="199" w:lineRule="exact"/>
              <w:ind w:left="567" w:hanging="567"/>
            </w:pPr>
          </w:p>
        </w:tc>
        <w:tc>
          <w:tcPr>
            <w:tcW w:w="5678" w:type="dxa"/>
            <w:tcBorders>
              <w:top w:val="dotted" w:sz="4" w:space="0" w:color="auto"/>
              <w:left w:val="dotted" w:sz="4" w:space="0" w:color="auto"/>
              <w:bottom w:val="dotted" w:sz="4" w:space="0" w:color="auto"/>
            </w:tcBorders>
            <w:tcMar>
              <w:top w:w="85" w:type="dxa"/>
              <w:bottom w:w="85" w:type="dxa"/>
            </w:tcMar>
          </w:tcPr>
          <w:p w14:paraId="15E80D87" w14:textId="77777777" w:rsidR="00D65738" w:rsidRDefault="00D65738">
            <w:pPr>
              <w:spacing w:line="199" w:lineRule="exact"/>
              <w:ind w:left="34"/>
            </w:pPr>
          </w:p>
        </w:tc>
      </w:tr>
      <w:tr w:rsidR="00D65738" w14:paraId="027F46E9" w14:textId="77777777">
        <w:trPr>
          <w:cantSplit/>
        </w:trPr>
        <w:tc>
          <w:tcPr>
            <w:tcW w:w="2600" w:type="dxa"/>
            <w:tcBorders>
              <w:top w:val="dotted" w:sz="4" w:space="0" w:color="auto"/>
              <w:bottom w:val="dotted" w:sz="4" w:space="0" w:color="auto"/>
              <w:right w:val="dotted" w:sz="4" w:space="0" w:color="auto"/>
            </w:tcBorders>
            <w:tcMar>
              <w:top w:w="85" w:type="dxa"/>
              <w:bottom w:w="85" w:type="dxa"/>
            </w:tcMar>
          </w:tcPr>
          <w:p w14:paraId="12785C82" w14:textId="77777777" w:rsidR="00D65738" w:rsidRDefault="00D65738">
            <w:pPr>
              <w:spacing w:line="199" w:lineRule="exact"/>
            </w:pPr>
          </w:p>
        </w:tc>
        <w:tc>
          <w:tcPr>
            <w:tcW w:w="1361" w:type="dxa"/>
            <w:tcBorders>
              <w:top w:val="dotted" w:sz="4" w:space="0" w:color="auto"/>
              <w:left w:val="dotted" w:sz="4" w:space="0" w:color="auto"/>
              <w:bottom w:val="dotted" w:sz="4" w:space="0" w:color="auto"/>
              <w:right w:val="dotted" w:sz="4" w:space="0" w:color="auto"/>
            </w:tcBorders>
            <w:tcMar>
              <w:top w:w="85" w:type="dxa"/>
              <w:bottom w:w="85" w:type="dxa"/>
            </w:tcMar>
          </w:tcPr>
          <w:p w14:paraId="2E81990F" w14:textId="77777777" w:rsidR="00D65738" w:rsidRDefault="00D65738">
            <w:pPr>
              <w:spacing w:line="199" w:lineRule="exact"/>
              <w:ind w:left="567" w:hanging="567"/>
            </w:pPr>
          </w:p>
        </w:tc>
        <w:tc>
          <w:tcPr>
            <w:tcW w:w="5678" w:type="dxa"/>
            <w:tcBorders>
              <w:top w:val="dotted" w:sz="4" w:space="0" w:color="auto"/>
              <w:left w:val="dotted" w:sz="4" w:space="0" w:color="auto"/>
              <w:bottom w:val="dotted" w:sz="4" w:space="0" w:color="auto"/>
            </w:tcBorders>
            <w:tcMar>
              <w:top w:w="85" w:type="dxa"/>
              <w:bottom w:w="85" w:type="dxa"/>
            </w:tcMar>
          </w:tcPr>
          <w:p w14:paraId="3CD996E9" w14:textId="77777777" w:rsidR="00D65738" w:rsidRDefault="00D65738">
            <w:pPr>
              <w:spacing w:line="199" w:lineRule="exact"/>
              <w:ind w:left="34"/>
            </w:pPr>
          </w:p>
        </w:tc>
      </w:tr>
      <w:tr w:rsidR="00D65738" w14:paraId="15FD9501" w14:textId="77777777">
        <w:trPr>
          <w:cantSplit/>
        </w:trPr>
        <w:tc>
          <w:tcPr>
            <w:tcW w:w="2600" w:type="dxa"/>
            <w:tcBorders>
              <w:top w:val="dotted" w:sz="4" w:space="0" w:color="auto"/>
              <w:bottom w:val="dotted" w:sz="4" w:space="0" w:color="auto"/>
              <w:right w:val="dotted" w:sz="4" w:space="0" w:color="auto"/>
            </w:tcBorders>
            <w:tcMar>
              <w:top w:w="85" w:type="dxa"/>
              <w:bottom w:w="85" w:type="dxa"/>
            </w:tcMar>
          </w:tcPr>
          <w:p w14:paraId="67CFF916" w14:textId="77777777" w:rsidR="00D65738" w:rsidRDefault="00D65738">
            <w:pPr>
              <w:spacing w:line="199" w:lineRule="exact"/>
            </w:pPr>
          </w:p>
        </w:tc>
        <w:tc>
          <w:tcPr>
            <w:tcW w:w="1361" w:type="dxa"/>
            <w:tcBorders>
              <w:top w:val="dotted" w:sz="4" w:space="0" w:color="auto"/>
              <w:left w:val="dotted" w:sz="4" w:space="0" w:color="auto"/>
              <w:bottom w:val="dotted" w:sz="4" w:space="0" w:color="auto"/>
              <w:right w:val="dotted" w:sz="4" w:space="0" w:color="auto"/>
            </w:tcBorders>
            <w:tcMar>
              <w:top w:w="85" w:type="dxa"/>
              <w:bottom w:w="85" w:type="dxa"/>
            </w:tcMar>
          </w:tcPr>
          <w:p w14:paraId="3093B3C9" w14:textId="77777777" w:rsidR="00D65738" w:rsidRDefault="00D65738">
            <w:pPr>
              <w:spacing w:line="199" w:lineRule="exact"/>
              <w:ind w:left="567" w:hanging="567"/>
            </w:pPr>
          </w:p>
        </w:tc>
        <w:tc>
          <w:tcPr>
            <w:tcW w:w="5678" w:type="dxa"/>
            <w:tcBorders>
              <w:top w:val="dotted" w:sz="4" w:space="0" w:color="auto"/>
              <w:left w:val="dotted" w:sz="4" w:space="0" w:color="auto"/>
              <w:bottom w:val="dotted" w:sz="4" w:space="0" w:color="auto"/>
            </w:tcBorders>
            <w:tcMar>
              <w:top w:w="85" w:type="dxa"/>
              <w:bottom w:w="85" w:type="dxa"/>
            </w:tcMar>
          </w:tcPr>
          <w:p w14:paraId="2D64FAFD" w14:textId="77777777" w:rsidR="00D65738" w:rsidRDefault="00D65738">
            <w:pPr>
              <w:spacing w:line="199" w:lineRule="exact"/>
              <w:ind w:left="34"/>
            </w:pPr>
          </w:p>
        </w:tc>
      </w:tr>
      <w:tr w:rsidR="00D65738" w14:paraId="715366E8" w14:textId="77777777">
        <w:trPr>
          <w:cantSplit/>
        </w:trPr>
        <w:tc>
          <w:tcPr>
            <w:tcW w:w="2600" w:type="dxa"/>
            <w:tcBorders>
              <w:top w:val="dotted" w:sz="4" w:space="0" w:color="auto"/>
              <w:bottom w:val="dotted" w:sz="4" w:space="0" w:color="auto"/>
              <w:right w:val="dotted" w:sz="4" w:space="0" w:color="auto"/>
            </w:tcBorders>
            <w:tcMar>
              <w:top w:w="85" w:type="dxa"/>
              <w:bottom w:w="85" w:type="dxa"/>
            </w:tcMar>
          </w:tcPr>
          <w:p w14:paraId="3C49F9B7" w14:textId="77777777" w:rsidR="00D65738" w:rsidRDefault="00D65738">
            <w:pPr>
              <w:spacing w:line="199" w:lineRule="exact"/>
            </w:pPr>
          </w:p>
        </w:tc>
        <w:tc>
          <w:tcPr>
            <w:tcW w:w="1361" w:type="dxa"/>
            <w:tcBorders>
              <w:top w:val="dotted" w:sz="4" w:space="0" w:color="auto"/>
              <w:left w:val="dotted" w:sz="4" w:space="0" w:color="auto"/>
              <w:bottom w:val="dotted" w:sz="4" w:space="0" w:color="auto"/>
              <w:right w:val="dotted" w:sz="4" w:space="0" w:color="auto"/>
            </w:tcBorders>
            <w:tcMar>
              <w:top w:w="85" w:type="dxa"/>
              <w:bottom w:w="85" w:type="dxa"/>
            </w:tcMar>
          </w:tcPr>
          <w:p w14:paraId="7CFDBDB7" w14:textId="77777777" w:rsidR="00D65738" w:rsidRDefault="00D65738">
            <w:pPr>
              <w:spacing w:line="199" w:lineRule="exact"/>
              <w:ind w:left="567" w:hanging="567"/>
            </w:pPr>
          </w:p>
        </w:tc>
        <w:tc>
          <w:tcPr>
            <w:tcW w:w="5678" w:type="dxa"/>
            <w:tcBorders>
              <w:top w:val="dotted" w:sz="4" w:space="0" w:color="auto"/>
              <w:left w:val="dotted" w:sz="4" w:space="0" w:color="auto"/>
              <w:bottom w:val="dotted" w:sz="4" w:space="0" w:color="auto"/>
            </w:tcBorders>
            <w:tcMar>
              <w:top w:w="85" w:type="dxa"/>
              <w:bottom w:w="85" w:type="dxa"/>
            </w:tcMar>
          </w:tcPr>
          <w:p w14:paraId="2D640653" w14:textId="77777777" w:rsidR="00D65738" w:rsidRDefault="00D65738">
            <w:pPr>
              <w:spacing w:line="199" w:lineRule="exact"/>
              <w:ind w:left="34"/>
            </w:pPr>
          </w:p>
        </w:tc>
      </w:tr>
      <w:tr w:rsidR="00D65738" w14:paraId="7ECD7AB6" w14:textId="77777777">
        <w:trPr>
          <w:cantSplit/>
        </w:trPr>
        <w:tc>
          <w:tcPr>
            <w:tcW w:w="2600" w:type="dxa"/>
            <w:tcBorders>
              <w:top w:val="dotted" w:sz="4" w:space="0" w:color="auto"/>
              <w:bottom w:val="dotted" w:sz="4" w:space="0" w:color="auto"/>
              <w:right w:val="dotted" w:sz="4" w:space="0" w:color="auto"/>
            </w:tcBorders>
            <w:tcMar>
              <w:top w:w="85" w:type="dxa"/>
              <w:bottom w:w="85" w:type="dxa"/>
            </w:tcMar>
          </w:tcPr>
          <w:p w14:paraId="279FBA6F" w14:textId="77777777" w:rsidR="00D65738" w:rsidRDefault="00D65738">
            <w:pPr>
              <w:spacing w:line="199" w:lineRule="exact"/>
            </w:pPr>
          </w:p>
        </w:tc>
        <w:tc>
          <w:tcPr>
            <w:tcW w:w="1361" w:type="dxa"/>
            <w:tcBorders>
              <w:top w:val="dotted" w:sz="4" w:space="0" w:color="auto"/>
              <w:left w:val="dotted" w:sz="4" w:space="0" w:color="auto"/>
              <w:bottom w:val="dotted" w:sz="4" w:space="0" w:color="auto"/>
              <w:right w:val="dotted" w:sz="4" w:space="0" w:color="auto"/>
            </w:tcBorders>
            <w:tcMar>
              <w:top w:w="85" w:type="dxa"/>
              <w:bottom w:w="85" w:type="dxa"/>
            </w:tcMar>
          </w:tcPr>
          <w:p w14:paraId="35BFFA62" w14:textId="77777777" w:rsidR="00D65738" w:rsidRDefault="00D65738">
            <w:pPr>
              <w:spacing w:line="199" w:lineRule="exact"/>
              <w:ind w:left="567" w:hanging="567"/>
            </w:pPr>
          </w:p>
        </w:tc>
        <w:tc>
          <w:tcPr>
            <w:tcW w:w="5678" w:type="dxa"/>
            <w:tcBorders>
              <w:top w:val="dotted" w:sz="4" w:space="0" w:color="auto"/>
              <w:left w:val="dotted" w:sz="4" w:space="0" w:color="auto"/>
              <w:bottom w:val="dotted" w:sz="4" w:space="0" w:color="auto"/>
            </w:tcBorders>
            <w:tcMar>
              <w:top w:w="85" w:type="dxa"/>
              <w:bottom w:w="85" w:type="dxa"/>
            </w:tcMar>
          </w:tcPr>
          <w:p w14:paraId="20F55513" w14:textId="77777777" w:rsidR="00D65738" w:rsidRDefault="00D65738">
            <w:pPr>
              <w:spacing w:line="199" w:lineRule="exact"/>
              <w:ind w:left="34"/>
            </w:pPr>
          </w:p>
        </w:tc>
      </w:tr>
      <w:tr w:rsidR="00D65738" w14:paraId="5D826192" w14:textId="77777777">
        <w:trPr>
          <w:cantSplit/>
        </w:trPr>
        <w:tc>
          <w:tcPr>
            <w:tcW w:w="2600" w:type="dxa"/>
            <w:tcBorders>
              <w:top w:val="dotted" w:sz="4" w:space="0" w:color="auto"/>
              <w:bottom w:val="dotted" w:sz="4" w:space="0" w:color="auto"/>
              <w:right w:val="dotted" w:sz="4" w:space="0" w:color="auto"/>
            </w:tcBorders>
            <w:tcMar>
              <w:top w:w="85" w:type="dxa"/>
              <w:bottom w:w="85" w:type="dxa"/>
            </w:tcMar>
          </w:tcPr>
          <w:p w14:paraId="2BE99CE4" w14:textId="77777777" w:rsidR="00D65738" w:rsidRDefault="00D65738">
            <w:pPr>
              <w:spacing w:line="199" w:lineRule="exact"/>
            </w:pPr>
          </w:p>
        </w:tc>
        <w:tc>
          <w:tcPr>
            <w:tcW w:w="1361" w:type="dxa"/>
            <w:tcBorders>
              <w:top w:val="dotted" w:sz="4" w:space="0" w:color="auto"/>
              <w:left w:val="dotted" w:sz="4" w:space="0" w:color="auto"/>
              <w:bottom w:val="dotted" w:sz="4" w:space="0" w:color="auto"/>
              <w:right w:val="dotted" w:sz="4" w:space="0" w:color="auto"/>
            </w:tcBorders>
            <w:tcMar>
              <w:top w:w="85" w:type="dxa"/>
              <w:bottom w:w="85" w:type="dxa"/>
            </w:tcMar>
          </w:tcPr>
          <w:p w14:paraId="3C34AB93" w14:textId="77777777" w:rsidR="00D65738" w:rsidRDefault="00D65738">
            <w:pPr>
              <w:spacing w:line="199" w:lineRule="exact"/>
              <w:ind w:left="567" w:hanging="567"/>
            </w:pPr>
          </w:p>
        </w:tc>
        <w:tc>
          <w:tcPr>
            <w:tcW w:w="5678" w:type="dxa"/>
            <w:tcBorders>
              <w:top w:val="dotted" w:sz="4" w:space="0" w:color="auto"/>
              <w:left w:val="dotted" w:sz="4" w:space="0" w:color="auto"/>
              <w:bottom w:val="dotted" w:sz="4" w:space="0" w:color="auto"/>
            </w:tcBorders>
            <w:tcMar>
              <w:top w:w="85" w:type="dxa"/>
              <w:bottom w:w="85" w:type="dxa"/>
            </w:tcMar>
          </w:tcPr>
          <w:p w14:paraId="4BA6EA96" w14:textId="77777777" w:rsidR="00D65738" w:rsidRDefault="00D65738">
            <w:pPr>
              <w:spacing w:line="199" w:lineRule="exact"/>
              <w:ind w:left="34"/>
            </w:pPr>
          </w:p>
        </w:tc>
      </w:tr>
    </w:tbl>
    <w:p w14:paraId="6DE5F926" w14:textId="77777777" w:rsidR="00D65738" w:rsidRDefault="00D65738">
      <w:pPr>
        <w:sectPr w:rsidR="00D65738">
          <w:footerReference w:type="default" r:id="rId24"/>
          <w:endnotePr>
            <w:numFmt w:val="decimal"/>
          </w:endnotePr>
          <w:pgSz w:w="11906" w:h="16838"/>
          <w:pgMar w:top="1418" w:right="1134" w:bottom="1418" w:left="1134" w:header="720" w:footer="720" w:gutter="0"/>
          <w:pgNumType w:start="1"/>
          <w:cols w:space="720"/>
        </w:sectPr>
      </w:pPr>
    </w:p>
    <w:p w14:paraId="2A942237" w14:textId="77777777" w:rsidR="00184ED3" w:rsidRDefault="00184ED3" w:rsidP="00184ED3">
      <w:pPr>
        <w:rPr>
          <w:rFonts w:cs="Arial"/>
          <w:u w:val="single"/>
        </w:rPr>
      </w:pPr>
      <w:r>
        <w:rPr>
          <w:rFonts w:cs="Arial"/>
          <w:b/>
          <w:sz w:val="24"/>
          <w:u w:val="single"/>
        </w:rPr>
        <w:lastRenderedPageBreak/>
        <w:t xml:space="preserve">Annexures: </w:t>
      </w:r>
    </w:p>
    <w:p w14:paraId="0FF151C1" w14:textId="77777777" w:rsidR="00D65738" w:rsidRDefault="00D65738"/>
    <w:p w14:paraId="37DA0E50" w14:textId="77777777" w:rsidR="00184ED3" w:rsidRDefault="00184ED3"/>
    <w:p w14:paraId="4363EB8E" w14:textId="77777777" w:rsidR="00184ED3" w:rsidRDefault="00184ED3" w:rsidP="00184ED3">
      <w:pPr>
        <w:rPr>
          <w:rFonts w:cs="Arial"/>
          <w:b/>
          <w:sz w:val="24"/>
          <w:lang w:val="en-ZA" w:eastAsia="en-ZA"/>
        </w:rPr>
      </w:pPr>
      <w:r>
        <w:rPr>
          <w:rFonts w:cs="Arial"/>
          <w:b/>
          <w:sz w:val="24"/>
          <w:lang w:val="en-ZA" w:eastAsia="en-ZA"/>
        </w:rPr>
        <w:t>Annexure A – KPI’s</w:t>
      </w:r>
    </w:p>
    <w:p w14:paraId="6B506DEA" w14:textId="77777777" w:rsidR="00184ED3" w:rsidRDefault="00184ED3" w:rsidP="00184ED3">
      <w:pPr>
        <w:rPr>
          <w:rFonts w:cs="Arial"/>
          <w:b/>
          <w:sz w:val="24"/>
          <w:lang w:val="en-ZA" w:eastAsia="en-ZA"/>
        </w:rPr>
      </w:pPr>
      <w:r>
        <w:rPr>
          <w:rFonts w:cs="Arial"/>
          <w:b/>
          <w:sz w:val="24"/>
          <w:lang w:val="en-ZA" w:eastAsia="en-ZA"/>
        </w:rPr>
        <w:t xml:space="preserve"> </w:t>
      </w:r>
    </w:p>
    <w:p w14:paraId="0795A737" w14:textId="2A9425E2" w:rsidR="00184ED3" w:rsidRDefault="00184ED3" w:rsidP="00184ED3">
      <w:pPr>
        <w:rPr>
          <w:rFonts w:cs="Arial"/>
          <w:b/>
          <w:sz w:val="24"/>
          <w:lang w:val="en-ZA" w:eastAsia="en-ZA"/>
        </w:rPr>
      </w:pPr>
      <w:r>
        <w:rPr>
          <w:rFonts w:cs="Arial"/>
          <w:b/>
          <w:sz w:val="24"/>
          <w:lang w:val="en-ZA" w:eastAsia="en-ZA"/>
        </w:rPr>
        <w:t>Service Level Table - X17</w:t>
      </w:r>
    </w:p>
    <w:p w14:paraId="133CB08A" w14:textId="77777777" w:rsidR="00184ED3" w:rsidRDefault="00184ED3" w:rsidP="00184ED3">
      <w:pPr>
        <w:rPr>
          <w:rFonts w:cs="Arial"/>
          <w:b/>
          <w:sz w:val="24"/>
          <w:lang w:val="en-ZA" w:eastAsia="en-ZA"/>
        </w:rPr>
      </w:pPr>
      <w:r>
        <w:rPr>
          <w:rFonts w:cs="Arial"/>
          <w:b/>
          <w:sz w:val="24"/>
          <w:lang w:val="en-ZA" w:eastAsia="en-ZA"/>
        </w:rPr>
        <w:t xml:space="preserve"> </w:t>
      </w:r>
    </w:p>
    <w:p w14:paraId="1A4D6385" w14:textId="77777777" w:rsidR="00184ED3" w:rsidRDefault="00184ED3" w:rsidP="00184ED3">
      <w:pPr>
        <w:rPr>
          <w:rFonts w:cs="Arial"/>
          <w:b/>
          <w:sz w:val="24"/>
          <w:lang w:val="en-ZA" w:eastAsia="en-ZA"/>
        </w:rPr>
      </w:pPr>
      <w:r>
        <w:rPr>
          <w:rFonts w:cs="Arial"/>
          <w:b/>
          <w:sz w:val="24"/>
          <w:lang w:val="en-ZA" w:eastAsia="en-ZA"/>
        </w:rPr>
        <w:t xml:space="preserve"> </w:t>
      </w:r>
    </w:p>
    <w:p w14:paraId="25EFA070" w14:textId="77777777" w:rsidR="00184ED3" w:rsidRDefault="00184ED3" w:rsidP="00184ED3">
      <w:pPr>
        <w:rPr>
          <w:rFonts w:cs="Arial"/>
          <w:b/>
          <w:sz w:val="24"/>
          <w:lang w:val="en-ZA" w:eastAsia="en-ZA"/>
        </w:rPr>
      </w:pPr>
      <w:r>
        <w:rPr>
          <w:rFonts w:cs="Arial"/>
          <w:b/>
          <w:sz w:val="24"/>
          <w:lang w:val="en-ZA" w:eastAsia="en-ZA"/>
        </w:rPr>
        <w:t xml:space="preserve"> </w:t>
      </w:r>
    </w:p>
    <w:tbl>
      <w:tblPr>
        <w:tblW w:w="9747"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4536"/>
        <w:gridCol w:w="993"/>
        <w:gridCol w:w="2409"/>
      </w:tblGrid>
      <w:tr w:rsidR="00184ED3" w14:paraId="1C608F4A" w14:textId="77777777" w:rsidTr="004564FB">
        <w:trPr>
          <w:trHeight w:val="283"/>
        </w:trPr>
        <w:tc>
          <w:tcPr>
            <w:tcW w:w="1809" w:type="dxa"/>
            <w:tcBorders>
              <w:top w:val="single" w:sz="4" w:space="0" w:color="auto"/>
              <w:left w:val="single" w:sz="4" w:space="0" w:color="auto"/>
              <w:bottom w:val="single" w:sz="4" w:space="0" w:color="auto"/>
              <w:right w:val="single" w:sz="4" w:space="0" w:color="auto"/>
            </w:tcBorders>
          </w:tcPr>
          <w:p w14:paraId="74EAA839" w14:textId="77777777" w:rsidR="00184ED3" w:rsidRDefault="00184ED3" w:rsidP="004564FB">
            <w:pPr>
              <w:rPr>
                <w:rFonts w:cs="Arial"/>
                <w:b/>
                <w:sz w:val="24"/>
                <w:lang w:val="en-ZA" w:eastAsia="en-ZA"/>
              </w:rPr>
            </w:pPr>
            <w:r>
              <w:rPr>
                <w:rFonts w:cs="Arial"/>
                <w:b/>
                <w:sz w:val="24"/>
                <w:lang w:val="en-ZA" w:eastAsia="en-ZA"/>
              </w:rPr>
              <w:t>KPI</w:t>
            </w:r>
          </w:p>
        </w:tc>
        <w:tc>
          <w:tcPr>
            <w:tcW w:w="4536" w:type="dxa"/>
            <w:tcBorders>
              <w:top w:val="single" w:sz="4" w:space="0" w:color="auto"/>
              <w:left w:val="single" w:sz="4" w:space="0" w:color="auto"/>
              <w:bottom w:val="single" w:sz="4" w:space="0" w:color="auto"/>
              <w:right w:val="single" w:sz="4" w:space="0" w:color="auto"/>
            </w:tcBorders>
          </w:tcPr>
          <w:p w14:paraId="6944941B" w14:textId="77777777" w:rsidR="00184ED3" w:rsidRDefault="00184ED3" w:rsidP="004564FB">
            <w:pPr>
              <w:rPr>
                <w:rFonts w:cs="Arial"/>
                <w:b/>
                <w:sz w:val="24"/>
                <w:lang w:val="en-ZA" w:eastAsia="en-ZA"/>
              </w:rPr>
            </w:pPr>
            <w:r>
              <w:rPr>
                <w:rFonts w:cs="Arial"/>
                <w:b/>
                <w:sz w:val="24"/>
                <w:lang w:val="en-ZA" w:eastAsia="en-ZA"/>
              </w:rPr>
              <w:t>Measure</w:t>
            </w:r>
          </w:p>
        </w:tc>
        <w:tc>
          <w:tcPr>
            <w:tcW w:w="993" w:type="dxa"/>
            <w:tcBorders>
              <w:top w:val="single" w:sz="4" w:space="0" w:color="auto"/>
              <w:left w:val="single" w:sz="4" w:space="0" w:color="auto"/>
              <w:bottom w:val="single" w:sz="4" w:space="0" w:color="auto"/>
              <w:right w:val="single" w:sz="4" w:space="0" w:color="auto"/>
            </w:tcBorders>
          </w:tcPr>
          <w:p w14:paraId="06F2C453" w14:textId="77777777" w:rsidR="00184ED3" w:rsidRDefault="00184ED3" w:rsidP="004564FB">
            <w:pPr>
              <w:rPr>
                <w:rFonts w:cs="Arial"/>
                <w:b/>
                <w:sz w:val="24"/>
                <w:lang w:val="en-ZA" w:eastAsia="en-ZA"/>
              </w:rPr>
            </w:pPr>
            <w:r>
              <w:rPr>
                <w:rFonts w:cs="Arial"/>
                <w:b/>
                <w:sz w:val="24"/>
                <w:lang w:val="en-ZA" w:eastAsia="en-ZA"/>
              </w:rPr>
              <w:t>Score</w:t>
            </w:r>
          </w:p>
        </w:tc>
        <w:tc>
          <w:tcPr>
            <w:tcW w:w="2409" w:type="dxa"/>
            <w:tcBorders>
              <w:top w:val="single" w:sz="4" w:space="0" w:color="auto"/>
              <w:left w:val="single" w:sz="4" w:space="0" w:color="auto"/>
              <w:bottom w:val="single" w:sz="4" w:space="0" w:color="auto"/>
              <w:right w:val="single" w:sz="4" w:space="0" w:color="auto"/>
            </w:tcBorders>
          </w:tcPr>
          <w:p w14:paraId="2A6268F0" w14:textId="77777777" w:rsidR="00184ED3" w:rsidRDefault="00184ED3" w:rsidP="004564FB">
            <w:pPr>
              <w:rPr>
                <w:rFonts w:cs="Arial"/>
                <w:b/>
                <w:sz w:val="24"/>
                <w:lang w:val="en-ZA" w:eastAsia="en-ZA"/>
              </w:rPr>
            </w:pPr>
            <w:r>
              <w:rPr>
                <w:rFonts w:cs="Arial"/>
                <w:b/>
                <w:sz w:val="24"/>
                <w:lang w:val="en-ZA" w:eastAsia="en-ZA"/>
              </w:rPr>
              <w:t>Score description</w:t>
            </w:r>
          </w:p>
        </w:tc>
      </w:tr>
      <w:tr w:rsidR="00184ED3" w14:paraId="01A013FB" w14:textId="77777777" w:rsidTr="004564FB">
        <w:trPr>
          <w:trHeight w:val="283"/>
        </w:trPr>
        <w:tc>
          <w:tcPr>
            <w:tcW w:w="1809" w:type="dxa"/>
            <w:vMerge w:val="restart"/>
            <w:tcBorders>
              <w:top w:val="nil"/>
              <w:left w:val="single" w:sz="4" w:space="0" w:color="auto"/>
              <w:bottom w:val="single" w:sz="4" w:space="0" w:color="auto"/>
              <w:right w:val="single" w:sz="4" w:space="0" w:color="auto"/>
            </w:tcBorders>
          </w:tcPr>
          <w:p w14:paraId="3F65C407" w14:textId="77777777" w:rsidR="00184ED3" w:rsidRDefault="00184ED3" w:rsidP="004564FB">
            <w:pPr>
              <w:rPr>
                <w:rFonts w:cs="Arial"/>
                <w:b/>
                <w:sz w:val="24"/>
                <w:vertAlign w:val="superscript"/>
                <w:lang w:val="en-ZA" w:eastAsia="en-ZA"/>
              </w:rPr>
            </w:pPr>
            <w:r>
              <w:rPr>
                <w:rFonts w:cs="Arial"/>
                <w:b/>
                <w:sz w:val="24"/>
                <w:lang w:val="en-ZA" w:eastAsia="en-ZA"/>
              </w:rPr>
              <w:t>Turnaround time</w:t>
            </w:r>
            <w:r>
              <w:rPr>
                <w:rFonts w:cs="Arial"/>
                <w:b/>
                <w:sz w:val="24"/>
                <w:vertAlign w:val="superscript"/>
                <w:lang w:val="en-ZA" w:eastAsia="en-ZA"/>
              </w:rPr>
              <w:t>*</w:t>
            </w:r>
          </w:p>
          <w:p w14:paraId="23A1F661" w14:textId="107E0727" w:rsidR="00184ED3" w:rsidRDefault="00184ED3" w:rsidP="004564FB">
            <w:pPr>
              <w:rPr>
                <w:rFonts w:cs="Arial"/>
                <w:b/>
                <w:sz w:val="24"/>
                <w:lang w:val="en-ZA" w:eastAsia="en-ZA"/>
              </w:rPr>
            </w:pPr>
          </w:p>
        </w:tc>
        <w:tc>
          <w:tcPr>
            <w:tcW w:w="4536" w:type="dxa"/>
            <w:tcBorders>
              <w:top w:val="single" w:sz="4" w:space="0" w:color="auto"/>
              <w:left w:val="single" w:sz="4" w:space="0" w:color="auto"/>
              <w:bottom w:val="single" w:sz="4" w:space="0" w:color="auto"/>
              <w:right w:val="single" w:sz="4" w:space="0" w:color="auto"/>
            </w:tcBorders>
          </w:tcPr>
          <w:p w14:paraId="1775B072" w14:textId="77777777" w:rsidR="00184ED3" w:rsidRDefault="00184ED3" w:rsidP="004564FB">
            <w:pPr>
              <w:rPr>
                <w:rFonts w:cs="Arial"/>
                <w:bCs/>
                <w:sz w:val="24"/>
                <w:lang w:val="en-ZA" w:eastAsia="en-ZA"/>
              </w:rPr>
            </w:pPr>
            <w:r>
              <w:rPr>
                <w:rFonts w:cs="Arial"/>
                <w:bCs/>
                <w:sz w:val="24"/>
                <w:lang w:val="en-ZA" w:eastAsia="en-ZA"/>
              </w:rPr>
              <w:t>Service delivered after 10 working days</w:t>
            </w:r>
          </w:p>
        </w:tc>
        <w:tc>
          <w:tcPr>
            <w:tcW w:w="993" w:type="dxa"/>
            <w:tcBorders>
              <w:top w:val="single" w:sz="4" w:space="0" w:color="auto"/>
              <w:left w:val="single" w:sz="4" w:space="0" w:color="auto"/>
              <w:bottom w:val="single" w:sz="4" w:space="0" w:color="auto"/>
              <w:right w:val="single" w:sz="4" w:space="0" w:color="auto"/>
            </w:tcBorders>
          </w:tcPr>
          <w:p w14:paraId="18FECAA7" w14:textId="77777777" w:rsidR="00184ED3" w:rsidRDefault="00184ED3" w:rsidP="004564FB">
            <w:pPr>
              <w:rPr>
                <w:rFonts w:cs="Arial"/>
                <w:bCs/>
                <w:sz w:val="24"/>
                <w:lang w:val="en-ZA" w:eastAsia="en-ZA"/>
              </w:rPr>
            </w:pPr>
            <w:r>
              <w:rPr>
                <w:rFonts w:cs="Arial"/>
                <w:bCs/>
                <w:sz w:val="24"/>
                <w:lang w:val="en-ZA" w:eastAsia="en-ZA"/>
              </w:rPr>
              <w:t>1</w:t>
            </w:r>
          </w:p>
        </w:tc>
        <w:tc>
          <w:tcPr>
            <w:tcW w:w="2409" w:type="dxa"/>
            <w:tcBorders>
              <w:top w:val="single" w:sz="4" w:space="0" w:color="auto"/>
              <w:left w:val="single" w:sz="4" w:space="0" w:color="auto"/>
              <w:bottom w:val="single" w:sz="4" w:space="0" w:color="auto"/>
              <w:right w:val="single" w:sz="4" w:space="0" w:color="auto"/>
            </w:tcBorders>
          </w:tcPr>
          <w:p w14:paraId="01B115DB" w14:textId="77777777" w:rsidR="00184ED3" w:rsidRDefault="00184ED3" w:rsidP="004564FB">
            <w:pPr>
              <w:rPr>
                <w:rFonts w:cs="Arial"/>
                <w:bCs/>
                <w:sz w:val="24"/>
                <w:lang w:val="en-ZA" w:eastAsia="en-ZA"/>
              </w:rPr>
            </w:pPr>
            <w:r>
              <w:rPr>
                <w:rFonts w:cs="Arial"/>
                <w:bCs/>
                <w:sz w:val="24"/>
                <w:lang w:val="en-ZA" w:eastAsia="en-ZA"/>
              </w:rPr>
              <w:t>Unacceptable</w:t>
            </w:r>
          </w:p>
        </w:tc>
      </w:tr>
      <w:tr w:rsidR="00184ED3" w14:paraId="04F3B700" w14:textId="77777777" w:rsidTr="004564FB">
        <w:trPr>
          <w:trHeight w:val="295"/>
        </w:trPr>
        <w:tc>
          <w:tcPr>
            <w:tcW w:w="0" w:type="auto"/>
            <w:vMerge/>
            <w:tcBorders>
              <w:top w:val="nil"/>
              <w:left w:val="single" w:sz="4" w:space="0" w:color="auto"/>
              <w:bottom w:val="single" w:sz="4" w:space="0" w:color="auto"/>
              <w:right w:val="single" w:sz="4" w:space="0" w:color="auto"/>
            </w:tcBorders>
            <w:vAlign w:val="center"/>
          </w:tcPr>
          <w:p w14:paraId="752B381C" w14:textId="77777777" w:rsidR="00184ED3" w:rsidRDefault="00184ED3" w:rsidP="004564FB">
            <w:pPr>
              <w:tabs>
                <w:tab w:val="clear" w:pos="357"/>
              </w:tabs>
              <w:rPr>
                <w:rFonts w:cs="Arial"/>
                <w:b/>
                <w:sz w:val="24"/>
                <w:lang w:val="en-ZA" w:eastAsia="en-ZA"/>
              </w:rPr>
            </w:pPr>
          </w:p>
        </w:tc>
        <w:tc>
          <w:tcPr>
            <w:tcW w:w="4536" w:type="dxa"/>
            <w:tcBorders>
              <w:top w:val="single" w:sz="4" w:space="0" w:color="auto"/>
              <w:left w:val="single" w:sz="4" w:space="0" w:color="auto"/>
              <w:bottom w:val="single" w:sz="4" w:space="0" w:color="auto"/>
              <w:right w:val="single" w:sz="4" w:space="0" w:color="auto"/>
            </w:tcBorders>
          </w:tcPr>
          <w:p w14:paraId="1614764A" w14:textId="77777777" w:rsidR="00184ED3" w:rsidRDefault="00184ED3" w:rsidP="004564FB">
            <w:pPr>
              <w:rPr>
                <w:rFonts w:cs="Arial"/>
                <w:bCs/>
                <w:sz w:val="24"/>
                <w:lang w:val="en-ZA" w:eastAsia="en-ZA"/>
              </w:rPr>
            </w:pPr>
            <w:r>
              <w:rPr>
                <w:rFonts w:cs="Arial"/>
                <w:bCs/>
                <w:sz w:val="24"/>
                <w:lang w:val="en-ZA" w:eastAsia="en-ZA"/>
              </w:rPr>
              <w:t>Service delivered between 5 and 10 working days</w:t>
            </w:r>
          </w:p>
        </w:tc>
        <w:tc>
          <w:tcPr>
            <w:tcW w:w="993" w:type="dxa"/>
            <w:tcBorders>
              <w:top w:val="single" w:sz="4" w:space="0" w:color="auto"/>
              <w:left w:val="single" w:sz="4" w:space="0" w:color="auto"/>
              <w:bottom w:val="single" w:sz="4" w:space="0" w:color="auto"/>
              <w:right w:val="single" w:sz="4" w:space="0" w:color="auto"/>
            </w:tcBorders>
          </w:tcPr>
          <w:p w14:paraId="2A0ABFBD" w14:textId="77777777" w:rsidR="00184ED3" w:rsidRDefault="00184ED3" w:rsidP="004564FB">
            <w:pPr>
              <w:rPr>
                <w:rFonts w:cs="Arial"/>
                <w:bCs/>
                <w:sz w:val="24"/>
                <w:lang w:val="en-ZA" w:eastAsia="en-ZA"/>
              </w:rPr>
            </w:pPr>
            <w:r>
              <w:rPr>
                <w:rFonts w:cs="Arial"/>
                <w:bCs/>
                <w:sz w:val="24"/>
                <w:lang w:val="en-ZA" w:eastAsia="en-ZA"/>
              </w:rPr>
              <w:t>2</w:t>
            </w:r>
          </w:p>
        </w:tc>
        <w:tc>
          <w:tcPr>
            <w:tcW w:w="2409" w:type="dxa"/>
            <w:tcBorders>
              <w:top w:val="single" w:sz="4" w:space="0" w:color="auto"/>
              <w:left w:val="single" w:sz="4" w:space="0" w:color="auto"/>
              <w:bottom w:val="single" w:sz="4" w:space="0" w:color="auto"/>
              <w:right w:val="single" w:sz="4" w:space="0" w:color="auto"/>
            </w:tcBorders>
          </w:tcPr>
          <w:p w14:paraId="796A7ABE" w14:textId="77777777" w:rsidR="00184ED3" w:rsidRDefault="00184ED3" w:rsidP="004564FB">
            <w:pPr>
              <w:rPr>
                <w:rFonts w:cs="Arial"/>
                <w:bCs/>
                <w:sz w:val="24"/>
                <w:lang w:val="en-ZA" w:eastAsia="en-ZA"/>
              </w:rPr>
            </w:pPr>
            <w:r>
              <w:rPr>
                <w:rFonts w:cs="Arial"/>
                <w:bCs/>
                <w:sz w:val="24"/>
                <w:lang w:val="en-ZA" w:eastAsia="en-ZA"/>
              </w:rPr>
              <w:t>fairly acceptable</w:t>
            </w:r>
          </w:p>
        </w:tc>
      </w:tr>
      <w:tr w:rsidR="00184ED3" w14:paraId="027FF856" w14:textId="77777777" w:rsidTr="004564FB">
        <w:trPr>
          <w:trHeight w:val="335"/>
        </w:trPr>
        <w:tc>
          <w:tcPr>
            <w:tcW w:w="0" w:type="auto"/>
            <w:vMerge/>
            <w:tcBorders>
              <w:top w:val="nil"/>
              <w:left w:val="single" w:sz="4" w:space="0" w:color="auto"/>
              <w:bottom w:val="single" w:sz="4" w:space="0" w:color="auto"/>
              <w:right w:val="single" w:sz="4" w:space="0" w:color="auto"/>
            </w:tcBorders>
            <w:vAlign w:val="center"/>
          </w:tcPr>
          <w:p w14:paraId="14C024BD" w14:textId="77777777" w:rsidR="00184ED3" w:rsidRDefault="00184ED3" w:rsidP="004564FB">
            <w:pPr>
              <w:tabs>
                <w:tab w:val="clear" w:pos="357"/>
              </w:tabs>
              <w:rPr>
                <w:rFonts w:cs="Arial"/>
                <w:b/>
                <w:sz w:val="24"/>
                <w:lang w:val="en-ZA" w:eastAsia="en-ZA"/>
              </w:rPr>
            </w:pPr>
          </w:p>
        </w:tc>
        <w:tc>
          <w:tcPr>
            <w:tcW w:w="4536" w:type="dxa"/>
            <w:tcBorders>
              <w:top w:val="single" w:sz="4" w:space="0" w:color="auto"/>
              <w:left w:val="single" w:sz="4" w:space="0" w:color="auto"/>
              <w:bottom w:val="single" w:sz="4" w:space="0" w:color="auto"/>
              <w:right w:val="single" w:sz="4" w:space="0" w:color="auto"/>
            </w:tcBorders>
          </w:tcPr>
          <w:p w14:paraId="2A4E20CE" w14:textId="77777777" w:rsidR="00184ED3" w:rsidRDefault="00184ED3" w:rsidP="004564FB">
            <w:pPr>
              <w:rPr>
                <w:rFonts w:cs="Arial"/>
                <w:bCs/>
                <w:sz w:val="24"/>
                <w:lang w:val="en-ZA" w:eastAsia="en-ZA"/>
              </w:rPr>
            </w:pPr>
            <w:r>
              <w:rPr>
                <w:rFonts w:cs="Arial"/>
                <w:bCs/>
                <w:sz w:val="24"/>
                <w:lang w:val="en-ZA" w:eastAsia="en-ZA"/>
              </w:rPr>
              <w:t>Service delivery within 5 working days</w:t>
            </w:r>
          </w:p>
        </w:tc>
        <w:tc>
          <w:tcPr>
            <w:tcW w:w="993" w:type="dxa"/>
            <w:tcBorders>
              <w:top w:val="single" w:sz="4" w:space="0" w:color="auto"/>
              <w:left w:val="single" w:sz="4" w:space="0" w:color="auto"/>
              <w:bottom w:val="single" w:sz="4" w:space="0" w:color="auto"/>
              <w:right w:val="single" w:sz="4" w:space="0" w:color="auto"/>
            </w:tcBorders>
          </w:tcPr>
          <w:p w14:paraId="124D56E1" w14:textId="77777777" w:rsidR="00184ED3" w:rsidRDefault="00184ED3" w:rsidP="004564FB">
            <w:pPr>
              <w:rPr>
                <w:rFonts w:cs="Arial"/>
                <w:bCs/>
                <w:sz w:val="24"/>
                <w:lang w:val="en-ZA" w:eastAsia="en-ZA"/>
              </w:rPr>
            </w:pPr>
            <w:r>
              <w:rPr>
                <w:rFonts w:cs="Arial"/>
                <w:bCs/>
                <w:sz w:val="24"/>
                <w:lang w:val="en-ZA" w:eastAsia="en-ZA"/>
              </w:rPr>
              <w:t>3</w:t>
            </w:r>
          </w:p>
        </w:tc>
        <w:tc>
          <w:tcPr>
            <w:tcW w:w="2409" w:type="dxa"/>
            <w:tcBorders>
              <w:top w:val="single" w:sz="4" w:space="0" w:color="auto"/>
              <w:left w:val="single" w:sz="4" w:space="0" w:color="auto"/>
              <w:bottom w:val="single" w:sz="4" w:space="0" w:color="auto"/>
              <w:right w:val="single" w:sz="4" w:space="0" w:color="auto"/>
            </w:tcBorders>
          </w:tcPr>
          <w:p w14:paraId="3C0AB9A0" w14:textId="77777777" w:rsidR="00184ED3" w:rsidRDefault="00184ED3" w:rsidP="004564FB">
            <w:pPr>
              <w:rPr>
                <w:rFonts w:cs="Arial"/>
                <w:bCs/>
                <w:sz w:val="24"/>
                <w:lang w:val="en-ZA" w:eastAsia="en-ZA"/>
              </w:rPr>
            </w:pPr>
            <w:r>
              <w:rPr>
                <w:rFonts w:cs="Arial"/>
                <w:bCs/>
                <w:sz w:val="24"/>
                <w:lang w:val="en-ZA" w:eastAsia="en-ZA"/>
              </w:rPr>
              <w:t>Acceptable</w:t>
            </w:r>
          </w:p>
        </w:tc>
      </w:tr>
      <w:tr w:rsidR="00184ED3" w14:paraId="0DF71786" w14:textId="77777777" w:rsidTr="004564FB">
        <w:trPr>
          <w:trHeight w:val="588"/>
        </w:trPr>
        <w:tc>
          <w:tcPr>
            <w:tcW w:w="1809" w:type="dxa"/>
            <w:vMerge w:val="restart"/>
            <w:tcBorders>
              <w:top w:val="nil"/>
              <w:left w:val="single" w:sz="4" w:space="0" w:color="auto"/>
              <w:bottom w:val="single" w:sz="4" w:space="0" w:color="auto"/>
              <w:right w:val="single" w:sz="4" w:space="0" w:color="auto"/>
            </w:tcBorders>
          </w:tcPr>
          <w:p w14:paraId="0515EA6A" w14:textId="67DF1268" w:rsidR="00184ED3" w:rsidRPr="00DF5EA9" w:rsidRDefault="00184ED3" w:rsidP="004564FB">
            <w:pPr>
              <w:rPr>
                <w:rFonts w:cs="Arial"/>
                <w:b/>
                <w:sz w:val="24"/>
                <w:lang w:val="en-US" w:eastAsia="en-ZA"/>
              </w:rPr>
            </w:pPr>
            <w:r>
              <w:rPr>
                <w:rFonts w:cs="Arial"/>
                <w:b/>
                <w:sz w:val="24"/>
                <w:lang w:val="en-ZA" w:eastAsia="en-ZA"/>
              </w:rPr>
              <w:t>Quality of service</w:t>
            </w:r>
            <w:r>
              <w:rPr>
                <w:rFonts w:cs="Arial"/>
                <w:b/>
                <w:sz w:val="24"/>
                <w:lang w:val="en-US" w:eastAsia="en-ZA"/>
              </w:rPr>
              <w:t xml:space="preserve"> (Repairs, Service and maintenance)</w:t>
            </w:r>
          </w:p>
        </w:tc>
        <w:tc>
          <w:tcPr>
            <w:tcW w:w="4536" w:type="dxa"/>
            <w:tcBorders>
              <w:top w:val="single" w:sz="4" w:space="0" w:color="auto"/>
              <w:left w:val="single" w:sz="4" w:space="0" w:color="auto"/>
              <w:right w:val="single" w:sz="4" w:space="0" w:color="auto"/>
            </w:tcBorders>
          </w:tcPr>
          <w:p w14:paraId="34CE87BA" w14:textId="77777777" w:rsidR="00184ED3" w:rsidRDefault="00184ED3" w:rsidP="004564FB">
            <w:pPr>
              <w:rPr>
                <w:rFonts w:cs="Arial"/>
                <w:bCs/>
                <w:sz w:val="24"/>
                <w:lang w:val="en-ZA" w:eastAsia="en-ZA"/>
              </w:rPr>
            </w:pPr>
            <w:r>
              <w:rPr>
                <w:rFonts w:cs="Arial"/>
                <w:bCs/>
                <w:sz w:val="24"/>
                <w:lang w:val="en-ZA" w:eastAsia="en-ZA"/>
              </w:rPr>
              <w:t>Errors or Incorrect results</w:t>
            </w:r>
          </w:p>
        </w:tc>
        <w:tc>
          <w:tcPr>
            <w:tcW w:w="993" w:type="dxa"/>
            <w:tcBorders>
              <w:top w:val="single" w:sz="4" w:space="0" w:color="auto"/>
              <w:left w:val="single" w:sz="4" w:space="0" w:color="auto"/>
              <w:right w:val="single" w:sz="4" w:space="0" w:color="auto"/>
            </w:tcBorders>
          </w:tcPr>
          <w:p w14:paraId="7239AC48" w14:textId="77777777" w:rsidR="00184ED3" w:rsidRDefault="00184ED3" w:rsidP="004564FB">
            <w:pPr>
              <w:rPr>
                <w:rFonts w:cs="Arial"/>
                <w:bCs/>
                <w:sz w:val="24"/>
                <w:lang w:val="en-ZA" w:eastAsia="en-ZA"/>
              </w:rPr>
            </w:pPr>
            <w:r>
              <w:rPr>
                <w:rFonts w:cs="Arial"/>
                <w:bCs/>
                <w:sz w:val="24"/>
                <w:lang w:val="en-ZA" w:eastAsia="en-ZA"/>
              </w:rPr>
              <w:t>1</w:t>
            </w:r>
          </w:p>
        </w:tc>
        <w:tc>
          <w:tcPr>
            <w:tcW w:w="2409" w:type="dxa"/>
            <w:tcBorders>
              <w:top w:val="single" w:sz="4" w:space="0" w:color="auto"/>
              <w:left w:val="single" w:sz="4" w:space="0" w:color="auto"/>
              <w:right w:val="single" w:sz="4" w:space="0" w:color="auto"/>
            </w:tcBorders>
          </w:tcPr>
          <w:p w14:paraId="29932B76" w14:textId="77777777" w:rsidR="00184ED3" w:rsidRDefault="00184ED3" w:rsidP="004564FB">
            <w:pPr>
              <w:rPr>
                <w:rFonts w:cs="Arial"/>
                <w:bCs/>
                <w:sz w:val="24"/>
                <w:lang w:val="en-ZA" w:eastAsia="en-ZA"/>
              </w:rPr>
            </w:pPr>
            <w:r>
              <w:rPr>
                <w:rFonts w:cs="Arial"/>
                <w:bCs/>
                <w:sz w:val="24"/>
                <w:lang w:val="en-ZA" w:eastAsia="en-ZA"/>
              </w:rPr>
              <w:t>Unacceptable</w:t>
            </w:r>
          </w:p>
        </w:tc>
      </w:tr>
      <w:tr w:rsidR="00184ED3" w14:paraId="28122FC8" w14:textId="77777777" w:rsidTr="004564FB">
        <w:trPr>
          <w:trHeight w:val="271"/>
        </w:trPr>
        <w:tc>
          <w:tcPr>
            <w:tcW w:w="0" w:type="auto"/>
            <w:vMerge/>
            <w:tcBorders>
              <w:top w:val="nil"/>
              <w:left w:val="single" w:sz="4" w:space="0" w:color="auto"/>
              <w:bottom w:val="single" w:sz="4" w:space="0" w:color="auto"/>
              <w:right w:val="single" w:sz="4" w:space="0" w:color="auto"/>
            </w:tcBorders>
            <w:vAlign w:val="center"/>
          </w:tcPr>
          <w:p w14:paraId="5B4E385C" w14:textId="77777777" w:rsidR="00184ED3" w:rsidRDefault="00184ED3" w:rsidP="004564FB">
            <w:pPr>
              <w:tabs>
                <w:tab w:val="clear" w:pos="357"/>
              </w:tabs>
              <w:rPr>
                <w:rFonts w:cs="Arial"/>
                <w:b/>
                <w:sz w:val="24"/>
                <w:lang w:val="en-ZA" w:eastAsia="en-ZA"/>
              </w:rPr>
            </w:pPr>
          </w:p>
        </w:tc>
        <w:tc>
          <w:tcPr>
            <w:tcW w:w="4536" w:type="dxa"/>
            <w:tcBorders>
              <w:top w:val="single" w:sz="4" w:space="0" w:color="auto"/>
              <w:left w:val="single" w:sz="4" w:space="0" w:color="auto"/>
              <w:bottom w:val="single" w:sz="4" w:space="0" w:color="auto"/>
              <w:right w:val="single" w:sz="4" w:space="0" w:color="auto"/>
            </w:tcBorders>
          </w:tcPr>
          <w:p w14:paraId="62D5029A" w14:textId="77777777" w:rsidR="00184ED3" w:rsidRDefault="00184ED3" w:rsidP="004564FB">
            <w:pPr>
              <w:rPr>
                <w:rFonts w:cs="Arial"/>
                <w:bCs/>
                <w:sz w:val="24"/>
                <w:lang w:val="en-ZA" w:eastAsia="en-ZA"/>
              </w:rPr>
            </w:pPr>
            <w:r>
              <w:rPr>
                <w:rFonts w:cs="Arial"/>
                <w:bCs/>
                <w:sz w:val="24"/>
                <w:lang w:val="en-ZA" w:eastAsia="en-ZA"/>
              </w:rPr>
              <w:t>No errors on the test results</w:t>
            </w:r>
          </w:p>
        </w:tc>
        <w:tc>
          <w:tcPr>
            <w:tcW w:w="993" w:type="dxa"/>
            <w:tcBorders>
              <w:top w:val="single" w:sz="4" w:space="0" w:color="auto"/>
              <w:left w:val="single" w:sz="4" w:space="0" w:color="auto"/>
              <w:bottom w:val="single" w:sz="4" w:space="0" w:color="auto"/>
              <w:right w:val="single" w:sz="4" w:space="0" w:color="auto"/>
            </w:tcBorders>
          </w:tcPr>
          <w:p w14:paraId="20D1BE57" w14:textId="77777777" w:rsidR="00184ED3" w:rsidRDefault="00184ED3" w:rsidP="004564FB">
            <w:pPr>
              <w:rPr>
                <w:rFonts w:cs="Arial"/>
                <w:bCs/>
                <w:sz w:val="24"/>
                <w:lang w:val="en-ZA" w:eastAsia="en-ZA"/>
              </w:rPr>
            </w:pPr>
            <w:r>
              <w:rPr>
                <w:rFonts w:cs="Arial"/>
                <w:bCs/>
                <w:sz w:val="24"/>
                <w:lang w:val="en-ZA" w:eastAsia="en-ZA"/>
              </w:rPr>
              <w:t>3</w:t>
            </w:r>
          </w:p>
        </w:tc>
        <w:tc>
          <w:tcPr>
            <w:tcW w:w="2409" w:type="dxa"/>
            <w:tcBorders>
              <w:top w:val="single" w:sz="4" w:space="0" w:color="auto"/>
              <w:left w:val="single" w:sz="4" w:space="0" w:color="auto"/>
              <w:bottom w:val="single" w:sz="4" w:space="0" w:color="auto"/>
              <w:right w:val="single" w:sz="4" w:space="0" w:color="auto"/>
            </w:tcBorders>
          </w:tcPr>
          <w:p w14:paraId="297FD4C4" w14:textId="77777777" w:rsidR="00184ED3" w:rsidRDefault="00184ED3" w:rsidP="004564FB">
            <w:pPr>
              <w:rPr>
                <w:rFonts w:cs="Arial"/>
                <w:bCs/>
                <w:sz w:val="24"/>
                <w:lang w:val="en-ZA" w:eastAsia="en-ZA"/>
              </w:rPr>
            </w:pPr>
            <w:r>
              <w:rPr>
                <w:rFonts w:cs="Arial"/>
                <w:bCs/>
                <w:sz w:val="24"/>
                <w:lang w:val="en-ZA" w:eastAsia="en-ZA"/>
              </w:rPr>
              <w:t>Acceptable</w:t>
            </w:r>
          </w:p>
        </w:tc>
      </w:tr>
    </w:tbl>
    <w:p w14:paraId="5CBFD78F" w14:textId="77777777" w:rsidR="00184ED3" w:rsidRDefault="00184ED3" w:rsidP="00184ED3">
      <w:pPr>
        <w:jc w:val="center"/>
        <w:rPr>
          <w:rFonts w:cs="Arial"/>
          <w:b/>
          <w:sz w:val="24"/>
          <w:lang w:val="en-US" w:eastAsia="en-ZA"/>
        </w:rPr>
      </w:pPr>
      <w:r>
        <w:rPr>
          <w:rFonts w:cs="Arial"/>
          <w:b/>
          <w:sz w:val="24"/>
          <w:vertAlign w:val="superscript"/>
          <w:lang w:val="en-ZA" w:eastAsia="en-ZA"/>
        </w:rPr>
        <w:t>*</w:t>
      </w:r>
      <w:r>
        <w:rPr>
          <w:rFonts w:cs="Arial"/>
          <w:bCs/>
          <w:sz w:val="24"/>
          <w:lang w:val="en-ZA" w:eastAsia="en-ZA"/>
        </w:rPr>
        <w:t>Errors on the test results are not acceptable.</w:t>
      </w:r>
      <w:r>
        <w:rPr>
          <w:rFonts w:cs="Arial"/>
          <w:bCs/>
          <w:sz w:val="24"/>
          <w:lang w:val="en-US" w:eastAsia="en-ZA"/>
        </w:rPr>
        <w:t xml:space="preserve"> </w:t>
      </w:r>
    </w:p>
    <w:p w14:paraId="46BD62DD" w14:textId="77777777" w:rsidR="00D65738" w:rsidRDefault="00D65738">
      <w:pPr>
        <w:tabs>
          <w:tab w:val="left" w:pos="3280"/>
        </w:tabs>
        <w:rPr>
          <w:rFonts w:cs="Arial"/>
          <w:lang w:val="en-US"/>
        </w:rPr>
      </w:pPr>
    </w:p>
    <w:p w14:paraId="65C88C70" w14:textId="7F52C3B5" w:rsidR="009321F9" w:rsidRDefault="009321F9" w:rsidP="009321F9">
      <w:pPr>
        <w:rPr>
          <w:rFonts w:cs="Arial"/>
          <w:b/>
          <w:sz w:val="24"/>
          <w:lang w:val="en-ZA" w:eastAsia="en-ZA"/>
        </w:rPr>
      </w:pPr>
      <w:r>
        <w:rPr>
          <w:rFonts w:cs="Arial"/>
          <w:b/>
          <w:sz w:val="24"/>
          <w:lang w:val="en-ZA" w:eastAsia="en-ZA"/>
        </w:rPr>
        <w:br w:type="page"/>
      </w:r>
      <w:r>
        <w:rPr>
          <w:rFonts w:cs="Arial"/>
          <w:b/>
          <w:sz w:val="24"/>
          <w:lang w:val="en-ZA" w:eastAsia="en-ZA"/>
        </w:rPr>
        <w:lastRenderedPageBreak/>
        <w:t xml:space="preserve">Annexure </w:t>
      </w:r>
      <w:r>
        <w:rPr>
          <w:rFonts w:cs="Arial"/>
          <w:b/>
          <w:sz w:val="24"/>
          <w:lang w:val="en-ZA" w:eastAsia="en-ZA"/>
        </w:rPr>
        <w:t>B</w:t>
      </w:r>
      <w:r>
        <w:rPr>
          <w:rFonts w:cs="Arial"/>
          <w:b/>
          <w:sz w:val="24"/>
          <w:lang w:val="en-ZA" w:eastAsia="en-ZA"/>
        </w:rPr>
        <w:t xml:space="preserve"> – </w:t>
      </w:r>
      <w:r>
        <w:rPr>
          <w:rFonts w:cs="Arial"/>
          <w:b/>
          <w:sz w:val="24"/>
          <w:lang w:val="en-ZA" w:eastAsia="en-ZA"/>
        </w:rPr>
        <w:t>SOW</w:t>
      </w:r>
    </w:p>
    <w:p w14:paraId="24416BB3" w14:textId="77777777" w:rsidR="009321F9" w:rsidRDefault="009321F9">
      <w:pPr>
        <w:tabs>
          <w:tab w:val="left" w:pos="3280"/>
        </w:tabs>
        <w:rPr>
          <w:rFonts w:cs="Arial"/>
          <w:lang w:val="en-US"/>
        </w:rPr>
      </w:pPr>
    </w:p>
    <w:p w14:paraId="4498B8C2" w14:textId="77777777" w:rsidR="009321F9" w:rsidRPr="007C484F" w:rsidRDefault="009321F9" w:rsidP="009321F9">
      <w:pPr>
        <w:numPr>
          <w:ilvl w:val="0"/>
          <w:numId w:val="30"/>
        </w:numPr>
        <w:rPr>
          <w:rFonts w:cs="Arial"/>
          <w:b/>
          <w:sz w:val="22"/>
          <w:szCs w:val="22"/>
          <w:lang w:val="en-ZA"/>
        </w:rPr>
      </w:pPr>
      <w:r w:rsidRPr="007C484F">
        <w:rPr>
          <w:rFonts w:cs="Arial"/>
          <w:b/>
          <w:sz w:val="22"/>
          <w:szCs w:val="22"/>
          <w:lang w:val="en-ZA"/>
        </w:rPr>
        <w:t xml:space="preserve">Scope of work/supply </w:t>
      </w:r>
    </w:p>
    <w:p w14:paraId="31F4B209" w14:textId="77777777" w:rsidR="009321F9" w:rsidRPr="007C484F" w:rsidRDefault="009321F9" w:rsidP="009321F9">
      <w:pPr>
        <w:rPr>
          <w:rFonts w:cs="Arial"/>
          <w:b/>
          <w:sz w:val="22"/>
          <w:szCs w:val="22"/>
          <w:lang w:val="en-ZA"/>
        </w:rPr>
      </w:pPr>
      <w:r w:rsidRPr="007C484F">
        <w:rPr>
          <w:rFonts w:cs="Arial"/>
          <w:b/>
          <w:sz w:val="22"/>
          <w:szCs w:val="22"/>
          <w:lang w:val="en-ZA"/>
        </w:rPr>
        <w:t xml:space="preserve"> </w:t>
      </w:r>
    </w:p>
    <w:p w14:paraId="135EC8A8" w14:textId="77777777" w:rsidR="009321F9" w:rsidRPr="007C484F" w:rsidRDefault="009321F9" w:rsidP="009321F9">
      <w:pPr>
        <w:numPr>
          <w:ilvl w:val="0"/>
          <w:numId w:val="29"/>
        </w:numPr>
        <w:rPr>
          <w:rFonts w:cs="Arial"/>
          <w:bCs/>
          <w:sz w:val="22"/>
          <w:szCs w:val="22"/>
          <w:lang w:val="en-ZA"/>
        </w:rPr>
      </w:pPr>
      <w:r w:rsidRPr="007C484F">
        <w:rPr>
          <w:rFonts w:cs="Arial"/>
          <w:bCs/>
          <w:sz w:val="22"/>
          <w:szCs w:val="22"/>
          <w:lang w:val="en-ZA"/>
        </w:rPr>
        <w:t xml:space="preserve">Sectioning, cutting and preparation of metallic samples (i.e. reducing the size of the sample to the required size using either a band saw or a cut off wheel machine)  </w:t>
      </w:r>
    </w:p>
    <w:p w14:paraId="36449027" w14:textId="77777777" w:rsidR="009321F9" w:rsidRPr="007C484F" w:rsidRDefault="009321F9" w:rsidP="009321F9">
      <w:pPr>
        <w:numPr>
          <w:ilvl w:val="0"/>
          <w:numId w:val="29"/>
        </w:numPr>
        <w:rPr>
          <w:rFonts w:cs="Arial"/>
          <w:bCs/>
          <w:sz w:val="22"/>
          <w:szCs w:val="22"/>
          <w:lang w:val="en-ZA"/>
        </w:rPr>
      </w:pPr>
      <w:r w:rsidRPr="007C484F">
        <w:rPr>
          <w:rFonts w:cs="Arial"/>
          <w:bCs/>
          <w:sz w:val="22"/>
          <w:szCs w:val="22"/>
          <w:lang w:val="en-ZA"/>
        </w:rPr>
        <w:t>Carry out metallurgical and mechanical testing (i.e. Hardness, Tensile, fatigue and Charpy)</w:t>
      </w:r>
    </w:p>
    <w:p w14:paraId="7F5AE7B4" w14:textId="77777777" w:rsidR="009321F9" w:rsidRPr="007C484F" w:rsidRDefault="009321F9" w:rsidP="009321F9">
      <w:pPr>
        <w:numPr>
          <w:ilvl w:val="0"/>
          <w:numId w:val="29"/>
        </w:numPr>
        <w:rPr>
          <w:rFonts w:cs="Arial"/>
          <w:bCs/>
          <w:sz w:val="22"/>
          <w:szCs w:val="22"/>
          <w:lang w:val="en-ZA"/>
        </w:rPr>
      </w:pPr>
      <w:r w:rsidRPr="007C484F">
        <w:rPr>
          <w:rFonts w:cs="Arial"/>
          <w:bCs/>
          <w:sz w:val="22"/>
          <w:szCs w:val="22"/>
          <w:lang w:val="en-ZA"/>
        </w:rPr>
        <w:t>Chemical Analysis using the Spark test (OES) and/or wet chemical analysis methods</w:t>
      </w:r>
    </w:p>
    <w:p w14:paraId="5D77E5CA" w14:textId="77777777" w:rsidR="009321F9" w:rsidRPr="007C484F" w:rsidRDefault="009321F9" w:rsidP="009321F9">
      <w:pPr>
        <w:numPr>
          <w:ilvl w:val="0"/>
          <w:numId w:val="29"/>
        </w:numPr>
        <w:rPr>
          <w:rFonts w:cs="Arial"/>
          <w:bCs/>
          <w:sz w:val="22"/>
          <w:szCs w:val="22"/>
          <w:lang w:val="en-ZA"/>
        </w:rPr>
      </w:pPr>
      <w:r w:rsidRPr="007C484F">
        <w:rPr>
          <w:rFonts w:cs="Arial"/>
          <w:bCs/>
          <w:sz w:val="22"/>
          <w:szCs w:val="22"/>
          <w:lang w:val="en-ZA"/>
        </w:rPr>
        <w:t>Mineralogical, phase &amp; composition analysis (with e.g., X-ray diffraction, TESCAN)</w:t>
      </w:r>
    </w:p>
    <w:p w14:paraId="5BB76AE5" w14:textId="77777777" w:rsidR="009321F9" w:rsidRPr="007C484F" w:rsidRDefault="009321F9" w:rsidP="009321F9">
      <w:pPr>
        <w:numPr>
          <w:ilvl w:val="0"/>
          <w:numId w:val="29"/>
        </w:numPr>
        <w:rPr>
          <w:rFonts w:cs="Arial"/>
          <w:bCs/>
          <w:sz w:val="22"/>
          <w:szCs w:val="22"/>
          <w:lang w:val="en-ZA"/>
        </w:rPr>
      </w:pPr>
      <w:r w:rsidRPr="007C484F">
        <w:rPr>
          <w:rFonts w:cs="Arial"/>
          <w:bCs/>
          <w:sz w:val="22"/>
          <w:szCs w:val="22"/>
          <w:lang w:val="en-ZA"/>
        </w:rPr>
        <w:t>Microscopic evaluation of metallic and non-metallic samples using advanced electron microscopy techniques</w:t>
      </w:r>
      <w:r>
        <w:rPr>
          <w:rFonts w:cs="Arial"/>
          <w:bCs/>
          <w:sz w:val="22"/>
          <w:szCs w:val="22"/>
          <w:lang w:val="en-ZA"/>
        </w:rPr>
        <w:t>.</w:t>
      </w:r>
    </w:p>
    <w:p w14:paraId="268CBE57" w14:textId="77777777" w:rsidR="009321F9" w:rsidRPr="007C484F" w:rsidRDefault="009321F9" w:rsidP="009321F9">
      <w:pPr>
        <w:rPr>
          <w:rFonts w:cs="Arial"/>
          <w:bCs/>
          <w:sz w:val="22"/>
          <w:szCs w:val="22"/>
          <w:lang w:val="en-ZA"/>
        </w:rPr>
      </w:pPr>
      <w:r w:rsidRPr="007C484F">
        <w:rPr>
          <w:rFonts w:cs="Arial"/>
          <w:bCs/>
          <w:sz w:val="22"/>
          <w:szCs w:val="22"/>
          <w:lang w:val="en-ZA"/>
        </w:rPr>
        <w:t xml:space="preserve"> </w:t>
      </w:r>
    </w:p>
    <w:p w14:paraId="006EDFB5" w14:textId="77777777" w:rsidR="009321F9" w:rsidRPr="007C484F" w:rsidRDefault="009321F9" w:rsidP="009321F9">
      <w:pPr>
        <w:rPr>
          <w:rFonts w:cs="Arial"/>
          <w:bCs/>
          <w:sz w:val="22"/>
          <w:szCs w:val="22"/>
          <w:lang w:val="en-ZA"/>
        </w:rPr>
      </w:pPr>
      <w:r w:rsidRPr="007C484F">
        <w:rPr>
          <w:rFonts w:cs="Arial"/>
          <w:bCs/>
          <w:sz w:val="22"/>
          <w:szCs w:val="22"/>
          <w:lang w:val="en-ZA"/>
        </w:rPr>
        <w:t>Testing is to be carried out according to SANAS accreditation with regards to hardness testing, tensile testing, fatigue and Charpy impact testing. Additionally, testing is to be undertaken according to international/national standards.</w:t>
      </w:r>
    </w:p>
    <w:p w14:paraId="3888DCE6" w14:textId="77777777" w:rsidR="009321F9" w:rsidRPr="007C484F" w:rsidRDefault="009321F9" w:rsidP="009321F9">
      <w:pPr>
        <w:rPr>
          <w:rFonts w:cs="Arial"/>
          <w:b/>
          <w:sz w:val="22"/>
          <w:szCs w:val="22"/>
          <w:lang w:val="en-ZA"/>
        </w:rPr>
      </w:pPr>
      <w:r w:rsidRPr="007C484F">
        <w:rPr>
          <w:rFonts w:cs="Arial"/>
          <w:b/>
          <w:sz w:val="22"/>
          <w:szCs w:val="22"/>
          <w:lang w:val="en-ZA"/>
        </w:rPr>
        <w:t xml:space="preserve"> </w:t>
      </w:r>
    </w:p>
    <w:p w14:paraId="758F3B98" w14:textId="77777777" w:rsidR="009321F9" w:rsidRPr="007C484F" w:rsidRDefault="009321F9" w:rsidP="009321F9">
      <w:pPr>
        <w:numPr>
          <w:ilvl w:val="0"/>
          <w:numId w:val="30"/>
        </w:numPr>
        <w:rPr>
          <w:rFonts w:cs="Arial"/>
          <w:b/>
          <w:sz w:val="22"/>
          <w:szCs w:val="22"/>
          <w:lang w:val="en-ZA"/>
        </w:rPr>
      </w:pPr>
      <w:r w:rsidRPr="007C484F">
        <w:rPr>
          <w:rFonts w:cs="Arial"/>
          <w:b/>
          <w:sz w:val="22"/>
          <w:szCs w:val="22"/>
          <w:lang w:val="en-ZA"/>
        </w:rPr>
        <w:t>Specification of Product or Goods</w:t>
      </w:r>
    </w:p>
    <w:p w14:paraId="12EE2BEF" w14:textId="77777777" w:rsidR="009321F9" w:rsidRPr="007C484F" w:rsidRDefault="009321F9" w:rsidP="009321F9">
      <w:pPr>
        <w:rPr>
          <w:rFonts w:cs="Arial"/>
          <w:b/>
          <w:sz w:val="22"/>
          <w:szCs w:val="22"/>
          <w:lang w:val="en-ZA"/>
        </w:rPr>
      </w:pPr>
      <w:r w:rsidRPr="007C484F">
        <w:rPr>
          <w:rFonts w:cs="Arial"/>
          <w:b/>
          <w:sz w:val="22"/>
          <w:szCs w:val="22"/>
          <w:lang w:val="en-ZA"/>
        </w:rPr>
        <w:t xml:space="preserve"> </w:t>
      </w:r>
    </w:p>
    <w:tbl>
      <w:tblPr>
        <w:tblW w:w="4832" w:type="pct"/>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61"/>
        <w:gridCol w:w="2043"/>
      </w:tblGrid>
      <w:tr w:rsidR="009321F9" w:rsidRPr="007C484F" w14:paraId="5AE73936" w14:textId="77777777" w:rsidTr="009F043F">
        <w:trPr>
          <w:trHeight w:val="410"/>
        </w:trPr>
        <w:tc>
          <w:tcPr>
            <w:tcW w:w="3902" w:type="pct"/>
            <w:tcBorders>
              <w:top w:val="single" w:sz="4" w:space="0" w:color="auto"/>
              <w:left w:val="single" w:sz="4" w:space="0" w:color="auto"/>
              <w:bottom w:val="single" w:sz="4" w:space="0" w:color="auto"/>
              <w:right w:val="single" w:sz="4" w:space="0" w:color="auto"/>
            </w:tcBorders>
            <w:hideMark/>
          </w:tcPr>
          <w:p w14:paraId="56183116" w14:textId="77777777" w:rsidR="009321F9" w:rsidRPr="007C484F" w:rsidRDefault="009321F9" w:rsidP="009F043F">
            <w:pPr>
              <w:rPr>
                <w:rFonts w:cs="Arial"/>
                <w:b/>
                <w:bCs/>
                <w:sz w:val="22"/>
                <w:szCs w:val="22"/>
                <w:lang w:val="en-ZA"/>
              </w:rPr>
            </w:pPr>
            <w:r w:rsidRPr="007C484F">
              <w:rPr>
                <w:rFonts w:cs="Arial"/>
                <w:b/>
                <w:bCs/>
                <w:sz w:val="22"/>
                <w:szCs w:val="22"/>
                <w:lang w:val="en-ZA"/>
              </w:rPr>
              <w:t>Service/ product</w:t>
            </w:r>
          </w:p>
        </w:tc>
        <w:tc>
          <w:tcPr>
            <w:tcW w:w="1098" w:type="pct"/>
            <w:tcBorders>
              <w:top w:val="single" w:sz="4" w:space="0" w:color="auto"/>
              <w:left w:val="nil"/>
              <w:bottom w:val="single" w:sz="4" w:space="0" w:color="auto"/>
              <w:right w:val="single" w:sz="4" w:space="0" w:color="auto"/>
            </w:tcBorders>
            <w:hideMark/>
          </w:tcPr>
          <w:p w14:paraId="791FFAD8" w14:textId="77777777" w:rsidR="009321F9" w:rsidRPr="007C484F" w:rsidRDefault="009321F9" w:rsidP="009F043F">
            <w:pPr>
              <w:rPr>
                <w:rFonts w:cs="Arial"/>
                <w:b/>
                <w:bCs/>
                <w:sz w:val="22"/>
                <w:szCs w:val="22"/>
                <w:lang w:val="en-ZA"/>
              </w:rPr>
            </w:pPr>
            <w:r w:rsidRPr="007C484F">
              <w:rPr>
                <w:rFonts w:cs="Arial"/>
                <w:b/>
                <w:bCs/>
                <w:sz w:val="22"/>
                <w:szCs w:val="22"/>
                <w:lang w:val="en-ZA"/>
              </w:rPr>
              <w:t>Quantity</w:t>
            </w:r>
          </w:p>
        </w:tc>
      </w:tr>
      <w:tr w:rsidR="009321F9" w:rsidRPr="007C484F" w14:paraId="4EBDAFF7" w14:textId="77777777" w:rsidTr="009F043F">
        <w:tc>
          <w:tcPr>
            <w:tcW w:w="3902" w:type="pct"/>
            <w:tcBorders>
              <w:top w:val="single" w:sz="4" w:space="0" w:color="auto"/>
              <w:left w:val="single" w:sz="4" w:space="0" w:color="auto"/>
              <w:bottom w:val="single" w:sz="4" w:space="0" w:color="auto"/>
              <w:right w:val="single" w:sz="4" w:space="0" w:color="auto"/>
            </w:tcBorders>
            <w:hideMark/>
          </w:tcPr>
          <w:p w14:paraId="738AB97C" w14:textId="77777777" w:rsidR="009321F9" w:rsidRPr="007C484F" w:rsidRDefault="009321F9" w:rsidP="009321F9">
            <w:pPr>
              <w:numPr>
                <w:ilvl w:val="0"/>
                <w:numId w:val="31"/>
              </w:numPr>
              <w:rPr>
                <w:rFonts w:cs="Arial"/>
                <w:sz w:val="22"/>
                <w:szCs w:val="22"/>
                <w:lang w:val="en-ZA"/>
              </w:rPr>
            </w:pPr>
            <w:r w:rsidRPr="007C484F">
              <w:rPr>
                <w:rFonts w:cs="Arial"/>
                <w:sz w:val="22"/>
                <w:szCs w:val="22"/>
                <w:lang w:val="en-ZA"/>
              </w:rPr>
              <w:t>Macro hardness testing on metallurgical materials (steel, etc) samples</w:t>
            </w:r>
          </w:p>
        </w:tc>
        <w:tc>
          <w:tcPr>
            <w:tcW w:w="1098" w:type="pct"/>
            <w:tcBorders>
              <w:top w:val="single" w:sz="4" w:space="0" w:color="auto"/>
              <w:left w:val="nil"/>
              <w:bottom w:val="single" w:sz="4" w:space="0" w:color="auto"/>
              <w:right w:val="single" w:sz="4" w:space="0" w:color="auto"/>
            </w:tcBorders>
          </w:tcPr>
          <w:p w14:paraId="2BFAC754" w14:textId="77777777" w:rsidR="009321F9" w:rsidRPr="007C484F" w:rsidRDefault="009321F9" w:rsidP="009F043F">
            <w:pPr>
              <w:rPr>
                <w:rFonts w:cs="Arial"/>
                <w:sz w:val="22"/>
                <w:szCs w:val="22"/>
                <w:lang w:val="en-ZA"/>
              </w:rPr>
            </w:pPr>
          </w:p>
        </w:tc>
      </w:tr>
      <w:tr w:rsidR="009321F9" w:rsidRPr="007C484F" w14:paraId="54F25D8E" w14:textId="77777777" w:rsidTr="009F043F">
        <w:tc>
          <w:tcPr>
            <w:tcW w:w="3902" w:type="pct"/>
            <w:tcBorders>
              <w:top w:val="single" w:sz="4" w:space="0" w:color="auto"/>
              <w:left w:val="single" w:sz="4" w:space="0" w:color="auto"/>
              <w:bottom w:val="single" w:sz="4" w:space="0" w:color="auto"/>
              <w:right w:val="single" w:sz="4" w:space="0" w:color="auto"/>
            </w:tcBorders>
            <w:hideMark/>
          </w:tcPr>
          <w:p w14:paraId="5E147763" w14:textId="77777777" w:rsidR="009321F9" w:rsidRPr="007C484F" w:rsidRDefault="009321F9" w:rsidP="009321F9">
            <w:pPr>
              <w:numPr>
                <w:ilvl w:val="1"/>
                <w:numId w:val="31"/>
              </w:numPr>
              <w:rPr>
                <w:rFonts w:cs="Arial"/>
                <w:sz w:val="22"/>
                <w:szCs w:val="22"/>
                <w:lang w:val="en-ZA"/>
              </w:rPr>
            </w:pPr>
            <w:r w:rsidRPr="007C484F">
              <w:rPr>
                <w:rFonts w:cs="Arial"/>
                <w:sz w:val="22"/>
                <w:szCs w:val="22"/>
                <w:lang w:val="en-ZA"/>
              </w:rPr>
              <w:t>Vickers hardness test for one indent</w:t>
            </w:r>
          </w:p>
        </w:tc>
        <w:tc>
          <w:tcPr>
            <w:tcW w:w="1098" w:type="pct"/>
            <w:tcBorders>
              <w:top w:val="single" w:sz="4" w:space="0" w:color="auto"/>
              <w:left w:val="nil"/>
              <w:bottom w:val="single" w:sz="4" w:space="0" w:color="auto"/>
              <w:right w:val="single" w:sz="4" w:space="0" w:color="auto"/>
            </w:tcBorders>
            <w:hideMark/>
          </w:tcPr>
          <w:p w14:paraId="5234F6F1" w14:textId="77777777" w:rsidR="009321F9" w:rsidRPr="007C484F" w:rsidRDefault="009321F9" w:rsidP="009F043F">
            <w:pPr>
              <w:rPr>
                <w:rFonts w:cs="Arial"/>
                <w:sz w:val="22"/>
                <w:szCs w:val="22"/>
                <w:lang w:val="en-ZA"/>
              </w:rPr>
            </w:pPr>
            <w:r w:rsidRPr="007C484F">
              <w:rPr>
                <w:rFonts w:cs="Arial"/>
                <w:sz w:val="22"/>
                <w:szCs w:val="22"/>
                <w:lang w:val="en-ZA"/>
              </w:rPr>
              <w:t>Per sample</w:t>
            </w:r>
          </w:p>
        </w:tc>
      </w:tr>
      <w:tr w:rsidR="009321F9" w:rsidRPr="007C484F" w14:paraId="4A892CCE" w14:textId="77777777" w:rsidTr="009F043F">
        <w:tc>
          <w:tcPr>
            <w:tcW w:w="3902" w:type="pct"/>
            <w:tcBorders>
              <w:top w:val="single" w:sz="4" w:space="0" w:color="auto"/>
              <w:left w:val="single" w:sz="4" w:space="0" w:color="auto"/>
              <w:bottom w:val="single" w:sz="4" w:space="0" w:color="auto"/>
              <w:right w:val="single" w:sz="4" w:space="0" w:color="auto"/>
            </w:tcBorders>
            <w:hideMark/>
          </w:tcPr>
          <w:p w14:paraId="70FC00E7" w14:textId="77777777" w:rsidR="009321F9" w:rsidRPr="007C484F" w:rsidRDefault="009321F9" w:rsidP="009321F9">
            <w:pPr>
              <w:numPr>
                <w:ilvl w:val="1"/>
                <w:numId w:val="31"/>
              </w:numPr>
              <w:rPr>
                <w:rFonts w:cs="Arial"/>
                <w:sz w:val="22"/>
                <w:szCs w:val="22"/>
                <w:lang w:val="en-ZA"/>
              </w:rPr>
            </w:pPr>
            <w:r w:rsidRPr="007C484F">
              <w:rPr>
                <w:rFonts w:cs="Arial"/>
                <w:sz w:val="22"/>
                <w:szCs w:val="22"/>
                <w:lang w:val="en-ZA"/>
              </w:rPr>
              <w:t>Vickers hardness test an average of 3 tests</w:t>
            </w:r>
          </w:p>
        </w:tc>
        <w:tc>
          <w:tcPr>
            <w:tcW w:w="1098" w:type="pct"/>
            <w:tcBorders>
              <w:top w:val="single" w:sz="4" w:space="0" w:color="auto"/>
              <w:left w:val="nil"/>
              <w:bottom w:val="single" w:sz="4" w:space="0" w:color="auto"/>
              <w:right w:val="single" w:sz="4" w:space="0" w:color="auto"/>
            </w:tcBorders>
            <w:hideMark/>
          </w:tcPr>
          <w:p w14:paraId="0EBB827A" w14:textId="77777777" w:rsidR="009321F9" w:rsidRPr="007C484F" w:rsidRDefault="009321F9" w:rsidP="009F043F">
            <w:pPr>
              <w:rPr>
                <w:rFonts w:cs="Arial"/>
                <w:sz w:val="22"/>
                <w:szCs w:val="22"/>
                <w:lang w:val="en-ZA"/>
              </w:rPr>
            </w:pPr>
            <w:r w:rsidRPr="007C484F">
              <w:rPr>
                <w:rFonts w:cs="Arial"/>
                <w:sz w:val="22"/>
                <w:szCs w:val="22"/>
                <w:lang w:val="en-ZA"/>
              </w:rPr>
              <w:t>Per sample</w:t>
            </w:r>
          </w:p>
        </w:tc>
      </w:tr>
      <w:tr w:rsidR="009321F9" w:rsidRPr="007C484F" w14:paraId="58411040" w14:textId="77777777" w:rsidTr="009F043F">
        <w:tc>
          <w:tcPr>
            <w:tcW w:w="3902" w:type="pct"/>
            <w:tcBorders>
              <w:top w:val="single" w:sz="4" w:space="0" w:color="auto"/>
              <w:left w:val="single" w:sz="4" w:space="0" w:color="auto"/>
              <w:bottom w:val="single" w:sz="4" w:space="0" w:color="auto"/>
              <w:right w:val="single" w:sz="4" w:space="0" w:color="auto"/>
            </w:tcBorders>
            <w:hideMark/>
          </w:tcPr>
          <w:p w14:paraId="0B88B44E" w14:textId="77777777" w:rsidR="009321F9" w:rsidRPr="007C484F" w:rsidRDefault="009321F9" w:rsidP="009321F9">
            <w:pPr>
              <w:numPr>
                <w:ilvl w:val="1"/>
                <w:numId w:val="31"/>
              </w:numPr>
              <w:rPr>
                <w:rFonts w:cs="Arial"/>
                <w:sz w:val="22"/>
                <w:szCs w:val="22"/>
                <w:lang w:val="en-ZA"/>
              </w:rPr>
            </w:pPr>
            <w:r w:rsidRPr="007C484F">
              <w:rPr>
                <w:rFonts w:cs="Arial"/>
                <w:sz w:val="22"/>
                <w:szCs w:val="22"/>
                <w:lang w:val="en-ZA"/>
              </w:rPr>
              <w:t>Vickers hardness test an average of 5 tests</w:t>
            </w:r>
          </w:p>
        </w:tc>
        <w:tc>
          <w:tcPr>
            <w:tcW w:w="1098" w:type="pct"/>
            <w:tcBorders>
              <w:top w:val="single" w:sz="4" w:space="0" w:color="auto"/>
              <w:left w:val="nil"/>
              <w:bottom w:val="single" w:sz="4" w:space="0" w:color="auto"/>
              <w:right w:val="single" w:sz="4" w:space="0" w:color="auto"/>
            </w:tcBorders>
            <w:hideMark/>
          </w:tcPr>
          <w:p w14:paraId="1679C32B" w14:textId="77777777" w:rsidR="009321F9" w:rsidRPr="007C484F" w:rsidRDefault="009321F9" w:rsidP="009F043F">
            <w:pPr>
              <w:rPr>
                <w:rFonts w:cs="Arial"/>
                <w:sz w:val="22"/>
                <w:szCs w:val="22"/>
                <w:lang w:val="en-ZA"/>
              </w:rPr>
            </w:pPr>
            <w:r w:rsidRPr="007C484F">
              <w:rPr>
                <w:rFonts w:cs="Arial"/>
                <w:sz w:val="22"/>
                <w:szCs w:val="22"/>
                <w:lang w:val="en-ZA"/>
              </w:rPr>
              <w:t>Per sample</w:t>
            </w:r>
          </w:p>
        </w:tc>
      </w:tr>
      <w:tr w:rsidR="009321F9" w:rsidRPr="007C484F" w14:paraId="4030F6A2" w14:textId="77777777" w:rsidTr="009F043F">
        <w:tc>
          <w:tcPr>
            <w:tcW w:w="3902" w:type="pct"/>
            <w:tcBorders>
              <w:top w:val="single" w:sz="4" w:space="0" w:color="auto"/>
              <w:left w:val="single" w:sz="4" w:space="0" w:color="auto"/>
              <w:bottom w:val="single" w:sz="4" w:space="0" w:color="auto"/>
              <w:right w:val="single" w:sz="4" w:space="0" w:color="auto"/>
            </w:tcBorders>
            <w:hideMark/>
          </w:tcPr>
          <w:p w14:paraId="531959F7" w14:textId="77777777" w:rsidR="009321F9" w:rsidRPr="007C484F" w:rsidRDefault="009321F9" w:rsidP="009321F9">
            <w:pPr>
              <w:numPr>
                <w:ilvl w:val="1"/>
                <w:numId w:val="31"/>
              </w:numPr>
              <w:rPr>
                <w:rFonts w:cs="Arial"/>
                <w:sz w:val="22"/>
                <w:szCs w:val="22"/>
                <w:lang w:val="en-ZA"/>
              </w:rPr>
            </w:pPr>
            <w:r w:rsidRPr="007C484F">
              <w:rPr>
                <w:rFonts w:cs="Arial"/>
                <w:sz w:val="22"/>
                <w:szCs w:val="22"/>
                <w:lang w:val="en-ZA"/>
              </w:rPr>
              <w:t>Vickers hardness test for transverse test up to 10 points</w:t>
            </w:r>
          </w:p>
        </w:tc>
        <w:tc>
          <w:tcPr>
            <w:tcW w:w="1098" w:type="pct"/>
            <w:tcBorders>
              <w:top w:val="single" w:sz="4" w:space="0" w:color="auto"/>
              <w:left w:val="nil"/>
              <w:bottom w:val="single" w:sz="4" w:space="0" w:color="auto"/>
              <w:right w:val="single" w:sz="4" w:space="0" w:color="auto"/>
            </w:tcBorders>
            <w:hideMark/>
          </w:tcPr>
          <w:p w14:paraId="0E9D3618" w14:textId="77777777" w:rsidR="009321F9" w:rsidRPr="007C484F" w:rsidRDefault="009321F9" w:rsidP="009F043F">
            <w:pPr>
              <w:rPr>
                <w:rFonts w:cs="Arial"/>
                <w:sz w:val="22"/>
                <w:szCs w:val="22"/>
                <w:lang w:val="en-ZA"/>
              </w:rPr>
            </w:pPr>
            <w:r w:rsidRPr="007C484F">
              <w:rPr>
                <w:rFonts w:cs="Arial"/>
                <w:sz w:val="22"/>
                <w:szCs w:val="22"/>
                <w:lang w:val="en-ZA"/>
              </w:rPr>
              <w:t>Per sample</w:t>
            </w:r>
          </w:p>
        </w:tc>
      </w:tr>
      <w:tr w:rsidR="009321F9" w:rsidRPr="007C484F" w14:paraId="50CAE03C" w14:textId="77777777" w:rsidTr="009F043F">
        <w:tc>
          <w:tcPr>
            <w:tcW w:w="3902" w:type="pct"/>
            <w:tcBorders>
              <w:top w:val="single" w:sz="4" w:space="0" w:color="auto"/>
              <w:left w:val="single" w:sz="4" w:space="0" w:color="auto"/>
              <w:bottom w:val="single" w:sz="4" w:space="0" w:color="auto"/>
              <w:right w:val="single" w:sz="4" w:space="0" w:color="auto"/>
            </w:tcBorders>
            <w:hideMark/>
          </w:tcPr>
          <w:p w14:paraId="31727C5E" w14:textId="77777777" w:rsidR="009321F9" w:rsidRPr="007C484F" w:rsidRDefault="009321F9" w:rsidP="009321F9">
            <w:pPr>
              <w:numPr>
                <w:ilvl w:val="1"/>
                <w:numId w:val="31"/>
              </w:numPr>
              <w:rPr>
                <w:rFonts w:cs="Arial"/>
                <w:sz w:val="22"/>
                <w:szCs w:val="22"/>
                <w:lang w:val="en-ZA"/>
              </w:rPr>
            </w:pPr>
            <w:r w:rsidRPr="007C484F">
              <w:rPr>
                <w:rFonts w:cs="Arial"/>
                <w:sz w:val="22"/>
                <w:szCs w:val="22"/>
                <w:lang w:val="en-ZA"/>
              </w:rPr>
              <w:t>Brinell hardness test for one indent</w:t>
            </w:r>
          </w:p>
        </w:tc>
        <w:tc>
          <w:tcPr>
            <w:tcW w:w="1098" w:type="pct"/>
            <w:tcBorders>
              <w:top w:val="single" w:sz="4" w:space="0" w:color="auto"/>
              <w:left w:val="nil"/>
              <w:bottom w:val="single" w:sz="4" w:space="0" w:color="auto"/>
              <w:right w:val="single" w:sz="4" w:space="0" w:color="auto"/>
            </w:tcBorders>
            <w:hideMark/>
          </w:tcPr>
          <w:p w14:paraId="101A01FC" w14:textId="77777777" w:rsidR="009321F9" w:rsidRPr="007C484F" w:rsidRDefault="009321F9" w:rsidP="009F043F">
            <w:pPr>
              <w:rPr>
                <w:rFonts w:cs="Arial"/>
                <w:sz w:val="22"/>
                <w:szCs w:val="22"/>
                <w:lang w:val="en-ZA"/>
              </w:rPr>
            </w:pPr>
            <w:r w:rsidRPr="007C484F">
              <w:rPr>
                <w:rFonts w:cs="Arial"/>
                <w:sz w:val="22"/>
                <w:szCs w:val="22"/>
                <w:lang w:val="en-ZA"/>
              </w:rPr>
              <w:t>Per sample</w:t>
            </w:r>
          </w:p>
        </w:tc>
      </w:tr>
      <w:tr w:rsidR="009321F9" w:rsidRPr="007C484F" w14:paraId="025120C6" w14:textId="77777777" w:rsidTr="009F043F">
        <w:trPr>
          <w:trHeight w:val="187"/>
        </w:trPr>
        <w:tc>
          <w:tcPr>
            <w:tcW w:w="3902" w:type="pct"/>
            <w:tcBorders>
              <w:top w:val="single" w:sz="4" w:space="0" w:color="auto"/>
              <w:left w:val="single" w:sz="4" w:space="0" w:color="auto"/>
              <w:bottom w:val="single" w:sz="4" w:space="0" w:color="auto"/>
              <w:right w:val="single" w:sz="4" w:space="0" w:color="auto"/>
            </w:tcBorders>
            <w:hideMark/>
          </w:tcPr>
          <w:p w14:paraId="120946C6" w14:textId="77777777" w:rsidR="009321F9" w:rsidRPr="007C484F" w:rsidRDefault="009321F9" w:rsidP="009321F9">
            <w:pPr>
              <w:numPr>
                <w:ilvl w:val="1"/>
                <w:numId w:val="31"/>
              </w:numPr>
              <w:rPr>
                <w:rFonts w:cs="Arial"/>
                <w:sz w:val="22"/>
                <w:szCs w:val="22"/>
                <w:lang w:val="en-ZA"/>
              </w:rPr>
            </w:pPr>
            <w:r w:rsidRPr="007C484F">
              <w:rPr>
                <w:rFonts w:cs="Arial"/>
                <w:sz w:val="22"/>
                <w:szCs w:val="22"/>
                <w:lang w:val="en-ZA"/>
              </w:rPr>
              <w:t>Brinell hardness test an average of 3 tests</w:t>
            </w:r>
          </w:p>
        </w:tc>
        <w:tc>
          <w:tcPr>
            <w:tcW w:w="1098" w:type="pct"/>
            <w:tcBorders>
              <w:top w:val="single" w:sz="4" w:space="0" w:color="auto"/>
              <w:left w:val="nil"/>
              <w:bottom w:val="single" w:sz="4" w:space="0" w:color="auto"/>
              <w:right w:val="single" w:sz="4" w:space="0" w:color="auto"/>
            </w:tcBorders>
            <w:hideMark/>
          </w:tcPr>
          <w:p w14:paraId="08ECDFC4" w14:textId="77777777" w:rsidR="009321F9" w:rsidRPr="007C484F" w:rsidRDefault="009321F9" w:rsidP="009F043F">
            <w:pPr>
              <w:rPr>
                <w:rFonts w:cs="Arial"/>
                <w:sz w:val="22"/>
                <w:szCs w:val="22"/>
                <w:lang w:val="en-ZA"/>
              </w:rPr>
            </w:pPr>
            <w:r w:rsidRPr="007C484F">
              <w:rPr>
                <w:rFonts w:cs="Arial"/>
                <w:sz w:val="22"/>
                <w:szCs w:val="22"/>
                <w:lang w:val="en-ZA"/>
              </w:rPr>
              <w:t>Per sample</w:t>
            </w:r>
          </w:p>
        </w:tc>
      </w:tr>
      <w:tr w:rsidR="009321F9" w:rsidRPr="007C484F" w14:paraId="293B0D03" w14:textId="77777777" w:rsidTr="009F043F">
        <w:tc>
          <w:tcPr>
            <w:tcW w:w="3902" w:type="pct"/>
            <w:tcBorders>
              <w:top w:val="single" w:sz="4" w:space="0" w:color="auto"/>
              <w:left w:val="single" w:sz="4" w:space="0" w:color="auto"/>
              <w:bottom w:val="single" w:sz="4" w:space="0" w:color="auto"/>
              <w:right w:val="single" w:sz="4" w:space="0" w:color="auto"/>
            </w:tcBorders>
            <w:hideMark/>
          </w:tcPr>
          <w:p w14:paraId="7D62F2BD" w14:textId="77777777" w:rsidR="009321F9" w:rsidRPr="007C484F" w:rsidRDefault="009321F9" w:rsidP="009321F9">
            <w:pPr>
              <w:numPr>
                <w:ilvl w:val="1"/>
                <w:numId w:val="31"/>
              </w:numPr>
              <w:rPr>
                <w:rFonts w:cs="Arial"/>
                <w:sz w:val="22"/>
                <w:szCs w:val="22"/>
                <w:lang w:val="en-ZA"/>
              </w:rPr>
            </w:pPr>
            <w:r w:rsidRPr="007C484F">
              <w:rPr>
                <w:rFonts w:cs="Arial"/>
                <w:sz w:val="22"/>
                <w:szCs w:val="22"/>
                <w:lang w:val="en-ZA"/>
              </w:rPr>
              <w:t>Brinell hardness test an average of 5 tests</w:t>
            </w:r>
          </w:p>
        </w:tc>
        <w:tc>
          <w:tcPr>
            <w:tcW w:w="1098" w:type="pct"/>
            <w:tcBorders>
              <w:top w:val="single" w:sz="4" w:space="0" w:color="auto"/>
              <w:left w:val="nil"/>
              <w:bottom w:val="single" w:sz="4" w:space="0" w:color="auto"/>
              <w:right w:val="single" w:sz="4" w:space="0" w:color="auto"/>
            </w:tcBorders>
            <w:hideMark/>
          </w:tcPr>
          <w:p w14:paraId="5807404F" w14:textId="77777777" w:rsidR="009321F9" w:rsidRPr="007C484F" w:rsidRDefault="009321F9" w:rsidP="009F043F">
            <w:pPr>
              <w:rPr>
                <w:rFonts w:cs="Arial"/>
                <w:sz w:val="22"/>
                <w:szCs w:val="22"/>
                <w:lang w:val="en-ZA"/>
              </w:rPr>
            </w:pPr>
            <w:r w:rsidRPr="007C484F">
              <w:rPr>
                <w:rFonts w:cs="Arial"/>
                <w:sz w:val="22"/>
                <w:szCs w:val="22"/>
                <w:lang w:val="en-ZA"/>
              </w:rPr>
              <w:t>Per sample</w:t>
            </w:r>
          </w:p>
        </w:tc>
      </w:tr>
      <w:tr w:rsidR="009321F9" w:rsidRPr="007C484F" w14:paraId="4F44CB59" w14:textId="77777777" w:rsidTr="009F043F">
        <w:tc>
          <w:tcPr>
            <w:tcW w:w="3902" w:type="pct"/>
            <w:tcBorders>
              <w:top w:val="single" w:sz="4" w:space="0" w:color="auto"/>
              <w:left w:val="single" w:sz="4" w:space="0" w:color="auto"/>
              <w:bottom w:val="single" w:sz="4" w:space="0" w:color="auto"/>
              <w:right w:val="single" w:sz="4" w:space="0" w:color="auto"/>
            </w:tcBorders>
            <w:hideMark/>
          </w:tcPr>
          <w:p w14:paraId="596EFEA9" w14:textId="77777777" w:rsidR="009321F9" w:rsidRPr="007C484F" w:rsidRDefault="009321F9" w:rsidP="009321F9">
            <w:pPr>
              <w:numPr>
                <w:ilvl w:val="1"/>
                <w:numId w:val="31"/>
              </w:numPr>
              <w:rPr>
                <w:rFonts w:cs="Arial"/>
                <w:sz w:val="22"/>
                <w:szCs w:val="22"/>
                <w:lang w:val="en-ZA"/>
              </w:rPr>
            </w:pPr>
            <w:r w:rsidRPr="007C484F">
              <w:rPr>
                <w:rFonts w:cs="Arial"/>
                <w:sz w:val="22"/>
                <w:szCs w:val="22"/>
                <w:lang w:val="en-ZA"/>
              </w:rPr>
              <w:t>Brinell hardness test for transverse test up to 10 points</w:t>
            </w:r>
          </w:p>
        </w:tc>
        <w:tc>
          <w:tcPr>
            <w:tcW w:w="1098" w:type="pct"/>
            <w:tcBorders>
              <w:top w:val="single" w:sz="4" w:space="0" w:color="auto"/>
              <w:left w:val="nil"/>
              <w:bottom w:val="single" w:sz="4" w:space="0" w:color="auto"/>
              <w:right w:val="single" w:sz="4" w:space="0" w:color="auto"/>
            </w:tcBorders>
            <w:hideMark/>
          </w:tcPr>
          <w:p w14:paraId="122C79AE" w14:textId="77777777" w:rsidR="009321F9" w:rsidRPr="007C484F" w:rsidRDefault="009321F9" w:rsidP="009F043F">
            <w:pPr>
              <w:rPr>
                <w:rFonts w:cs="Arial"/>
                <w:sz w:val="22"/>
                <w:szCs w:val="22"/>
                <w:lang w:val="en-ZA"/>
              </w:rPr>
            </w:pPr>
            <w:r w:rsidRPr="007C484F">
              <w:rPr>
                <w:rFonts w:cs="Arial"/>
                <w:sz w:val="22"/>
                <w:szCs w:val="22"/>
                <w:lang w:val="en-ZA"/>
              </w:rPr>
              <w:t>Per sample</w:t>
            </w:r>
          </w:p>
        </w:tc>
      </w:tr>
      <w:tr w:rsidR="009321F9" w:rsidRPr="007C484F" w14:paraId="3883E06B" w14:textId="77777777" w:rsidTr="009F043F">
        <w:tc>
          <w:tcPr>
            <w:tcW w:w="3902" w:type="pct"/>
            <w:tcBorders>
              <w:top w:val="single" w:sz="4" w:space="0" w:color="auto"/>
              <w:left w:val="single" w:sz="4" w:space="0" w:color="auto"/>
              <w:bottom w:val="single" w:sz="4" w:space="0" w:color="auto"/>
              <w:right w:val="single" w:sz="4" w:space="0" w:color="auto"/>
            </w:tcBorders>
            <w:hideMark/>
          </w:tcPr>
          <w:p w14:paraId="1D39E595" w14:textId="77777777" w:rsidR="009321F9" w:rsidRPr="007C484F" w:rsidRDefault="009321F9" w:rsidP="009321F9">
            <w:pPr>
              <w:numPr>
                <w:ilvl w:val="0"/>
                <w:numId w:val="31"/>
              </w:numPr>
              <w:rPr>
                <w:rFonts w:cs="Arial"/>
                <w:sz w:val="22"/>
                <w:szCs w:val="22"/>
                <w:lang w:val="en-ZA"/>
              </w:rPr>
            </w:pPr>
            <w:r w:rsidRPr="007C484F">
              <w:rPr>
                <w:rFonts w:cs="Arial"/>
                <w:sz w:val="22"/>
                <w:szCs w:val="22"/>
                <w:lang w:val="en-ZA"/>
              </w:rPr>
              <w:t>Carry out a tensile test at ambient temperatures</w:t>
            </w:r>
          </w:p>
        </w:tc>
        <w:tc>
          <w:tcPr>
            <w:tcW w:w="1098" w:type="pct"/>
            <w:tcBorders>
              <w:top w:val="single" w:sz="4" w:space="0" w:color="auto"/>
              <w:left w:val="nil"/>
              <w:bottom w:val="single" w:sz="4" w:space="0" w:color="auto"/>
              <w:right w:val="single" w:sz="4" w:space="0" w:color="auto"/>
            </w:tcBorders>
            <w:hideMark/>
          </w:tcPr>
          <w:p w14:paraId="51294D36" w14:textId="77777777" w:rsidR="009321F9" w:rsidRPr="007C484F" w:rsidRDefault="009321F9" w:rsidP="009F043F">
            <w:pPr>
              <w:rPr>
                <w:rFonts w:cs="Arial"/>
                <w:sz w:val="22"/>
                <w:szCs w:val="22"/>
                <w:lang w:val="en-ZA"/>
              </w:rPr>
            </w:pPr>
            <w:r w:rsidRPr="007C484F">
              <w:rPr>
                <w:rFonts w:cs="Arial"/>
                <w:sz w:val="22"/>
                <w:szCs w:val="22"/>
                <w:lang w:val="en-ZA"/>
              </w:rPr>
              <w:t>Per sample</w:t>
            </w:r>
          </w:p>
        </w:tc>
      </w:tr>
      <w:tr w:rsidR="009321F9" w:rsidRPr="007C484F" w14:paraId="00693CB8" w14:textId="77777777" w:rsidTr="009F043F">
        <w:tc>
          <w:tcPr>
            <w:tcW w:w="3902" w:type="pct"/>
            <w:tcBorders>
              <w:top w:val="single" w:sz="4" w:space="0" w:color="auto"/>
              <w:left w:val="single" w:sz="4" w:space="0" w:color="auto"/>
              <w:bottom w:val="single" w:sz="4" w:space="0" w:color="auto"/>
              <w:right w:val="single" w:sz="4" w:space="0" w:color="auto"/>
            </w:tcBorders>
            <w:hideMark/>
          </w:tcPr>
          <w:p w14:paraId="36452D82" w14:textId="77777777" w:rsidR="009321F9" w:rsidRPr="007C484F" w:rsidRDefault="009321F9" w:rsidP="009321F9">
            <w:pPr>
              <w:numPr>
                <w:ilvl w:val="0"/>
                <w:numId w:val="31"/>
              </w:numPr>
              <w:rPr>
                <w:rFonts w:cs="Arial"/>
                <w:sz w:val="22"/>
                <w:szCs w:val="22"/>
                <w:lang w:val="en-ZA"/>
              </w:rPr>
            </w:pPr>
            <w:r w:rsidRPr="007C484F">
              <w:rPr>
                <w:rFonts w:cs="Arial"/>
                <w:sz w:val="22"/>
                <w:szCs w:val="22"/>
                <w:lang w:val="en-ZA"/>
              </w:rPr>
              <w:t xml:space="preserve">Carry out a tensile test at high temperatures, up to 600°C) </w:t>
            </w:r>
          </w:p>
        </w:tc>
        <w:tc>
          <w:tcPr>
            <w:tcW w:w="1098" w:type="pct"/>
            <w:tcBorders>
              <w:top w:val="single" w:sz="4" w:space="0" w:color="auto"/>
              <w:left w:val="nil"/>
              <w:bottom w:val="single" w:sz="4" w:space="0" w:color="auto"/>
              <w:right w:val="single" w:sz="4" w:space="0" w:color="auto"/>
            </w:tcBorders>
            <w:hideMark/>
          </w:tcPr>
          <w:p w14:paraId="16EF9664" w14:textId="77777777" w:rsidR="009321F9" w:rsidRPr="007C484F" w:rsidRDefault="009321F9" w:rsidP="009F043F">
            <w:pPr>
              <w:rPr>
                <w:rFonts w:cs="Arial"/>
                <w:sz w:val="22"/>
                <w:szCs w:val="22"/>
                <w:lang w:val="en-ZA"/>
              </w:rPr>
            </w:pPr>
            <w:r w:rsidRPr="007C484F">
              <w:rPr>
                <w:rFonts w:cs="Arial"/>
                <w:sz w:val="22"/>
                <w:szCs w:val="22"/>
                <w:lang w:val="en-ZA"/>
              </w:rPr>
              <w:t>Per sample</w:t>
            </w:r>
          </w:p>
        </w:tc>
      </w:tr>
      <w:tr w:rsidR="009321F9" w:rsidRPr="007C484F" w14:paraId="7D20775B" w14:textId="77777777" w:rsidTr="009F043F">
        <w:tc>
          <w:tcPr>
            <w:tcW w:w="3902" w:type="pct"/>
            <w:tcBorders>
              <w:top w:val="single" w:sz="4" w:space="0" w:color="auto"/>
              <w:left w:val="single" w:sz="4" w:space="0" w:color="auto"/>
              <w:bottom w:val="single" w:sz="4" w:space="0" w:color="auto"/>
              <w:right w:val="single" w:sz="4" w:space="0" w:color="auto"/>
            </w:tcBorders>
            <w:hideMark/>
          </w:tcPr>
          <w:p w14:paraId="604B0FC5" w14:textId="77777777" w:rsidR="009321F9" w:rsidRPr="007C484F" w:rsidRDefault="009321F9" w:rsidP="009321F9">
            <w:pPr>
              <w:numPr>
                <w:ilvl w:val="0"/>
                <w:numId w:val="31"/>
              </w:numPr>
              <w:rPr>
                <w:rFonts w:cs="Arial"/>
                <w:sz w:val="22"/>
                <w:szCs w:val="22"/>
                <w:lang w:val="en-ZA"/>
              </w:rPr>
            </w:pPr>
            <w:r w:rsidRPr="007C484F">
              <w:rPr>
                <w:rFonts w:cs="Arial"/>
                <w:sz w:val="22"/>
                <w:szCs w:val="22"/>
                <w:lang w:val="en-ZA"/>
              </w:rPr>
              <w:t>Carry out a fatigue test at ambient temperatures</w:t>
            </w:r>
          </w:p>
        </w:tc>
        <w:tc>
          <w:tcPr>
            <w:tcW w:w="1098" w:type="pct"/>
            <w:tcBorders>
              <w:top w:val="single" w:sz="4" w:space="0" w:color="auto"/>
              <w:left w:val="nil"/>
              <w:bottom w:val="single" w:sz="4" w:space="0" w:color="auto"/>
              <w:right w:val="single" w:sz="4" w:space="0" w:color="auto"/>
            </w:tcBorders>
            <w:hideMark/>
          </w:tcPr>
          <w:p w14:paraId="3AA8E9DC" w14:textId="77777777" w:rsidR="009321F9" w:rsidRPr="007C484F" w:rsidRDefault="009321F9" w:rsidP="009F043F">
            <w:pPr>
              <w:rPr>
                <w:rFonts w:cs="Arial"/>
                <w:sz w:val="22"/>
                <w:szCs w:val="22"/>
                <w:lang w:val="en-ZA"/>
              </w:rPr>
            </w:pPr>
            <w:r w:rsidRPr="007C484F">
              <w:rPr>
                <w:rFonts w:cs="Arial"/>
                <w:sz w:val="22"/>
                <w:szCs w:val="22"/>
                <w:lang w:val="en-ZA"/>
              </w:rPr>
              <w:t>Per sample</w:t>
            </w:r>
          </w:p>
        </w:tc>
      </w:tr>
      <w:tr w:rsidR="009321F9" w:rsidRPr="007C484F" w14:paraId="45B926C6" w14:textId="77777777" w:rsidTr="009F043F">
        <w:tc>
          <w:tcPr>
            <w:tcW w:w="3902" w:type="pct"/>
            <w:tcBorders>
              <w:top w:val="single" w:sz="4" w:space="0" w:color="auto"/>
              <w:left w:val="single" w:sz="4" w:space="0" w:color="auto"/>
              <w:bottom w:val="single" w:sz="4" w:space="0" w:color="auto"/>
              <w:right w:val="single" w:sz="4" w:space="0" w:color="auto"/>
            </w:tcBorders>
            <w:hideMark/>
          </w:tcPr>
          <w:p w14:paraId="618FE77A" w14:textId="77777777" w:rsidR="009321F9" w:rsidRPr="007C484F" w:rsidRDefault="009321F9" w:rsidP="009321F9">
            <w:pPr>
              <w:numPr>
                <w:ilvl w:val="0"/>
                <w:numId w:val="31"/>
              </w:numPr>
              <w:rPr>
                <w:rFonts w:cs="Arial"/>
                <w:sz w:val="22"/>
                <w:szCs w:val="22"/>
                <w:lang w:val="en-ZA"/>
              </w:rPr>
            </w:pPr>
            <w:r w:rsidRPr="007C484F">
              <w:rPr>
                <w:rFonts w:cs="Arial"/>
                <w:sz w:val="22"/>
                <w:szCs w:val="22"/>
                <w:lang w:val="en-ZA"/>
              </w:rPr>
              <w:t>Carry out a fatigue test at high temperatures, up to 600°C)</w:t>
            </w:r>
          </w:p>
        </w:tc>
        <w:tc>
          <w:tcPr>
            <w:tcW w:w="1098" w:type="pct"/>
            <w:tcBorders>
              <w:top w:val="single" w:sz="4" w:space="0" w:color="auto"/>
              <w:left w:val="nil"/>
              <w:bottom w:val="single" w:sz="4" w:space="0" w:color="auto"/>
              <w:right w:val="single" w:sz="4" w:space="0" w:color="auto"/>
            </w:tcBorders>
            <w:hideMark/>
          </w:tcPr>
          <w:p w14:paraId="68B01241" w14:textId="77777777" w:rsidR="009321F9" w:rsidRPr="007C484F" w:rsidRDefault="009321F9" w:rsidP="009F043F">
            <w:pPr>
              <w:rPr>
                <w:rFonts w:cs="Arial"/>
                <w:sz w:val="22"/>
                <w:szCs w:val="22"/>
                <w:lang w:val="en-ZA"/>
              </w:rPr>
            </w:pPr>
            <w:r w:rsidRPr="007C484F">
              <w:rPr>
                <w:rFonts w:cs="Arial"/>
                <w:sz w:val="22"/>
                <w:szCs w:val="22"/>
                <w:lang w:val="en-ZA"/>
              </w:rPr>
              <w:t>Per sample</w:t>
            </w:r>
          </w:p>
        </w:tc>
      </w:tr>
      <w:tr w:rsidR="009321F9" w:rsidRPr="007C484F" w14:paraId="41B3C143" w14:textId="77777777" w:rsidTr="009F043F">
        <w:tc>
          <w:tcPr>
            <w:tcW w:w="3902" w:type="pct"/>
            <w:tcBorders>
              <w:top w:val="single" w:sz="4" w:space="0" w:color="auto"/>
              <w:left w:val="single" w:sz="4" w:space="0" w:color="auto"/>
              <w:bottom w:val="single" w:sz="4" w:space="0" w:color="auto"/>
              <w:right w:val="single" w:sz="4" w:space="0" w:color="auto"/>
            </w:tcBorders>
            <w:hideMark/>
          </w:tcPr>
          <w:p w14:paraId="6B1147A1" w14:textId="77777777" w:rsidR="009321F9" w:rsidRPr="007C484F" w:rsidRDefault="009321F9" w:rsidP="009321F9">
            <w:pPr>
              <w:numPr>
                <w:ilvl w:val="0"/>
                <w:numId w:val="31"/>
              </w:numPr>
              <w:rPr>
                <w:rFonts w:cs="Arial"/>
                <w:sz w:val="22"/>
                <w:szCs w:val="22"/>
                <w:lang w:val="en-ZA"/>
              </w:rPr>
            </w:pPr>
            <w:r w:rsidRPr="007C484F">
              <w:rPr>
                <w:rFonts w:cs="Arial"/>
                <w:sz w:val="22"/>
                <w:szCs w:val="22"/>
                <w:lang w:val="en-ZA"/>
              </w:rPr>
              <w:t>Carry out a Charpy impact tests</w:t>
            </w:r>
          </w:p>
        </w:tc>
        <w:tc>
          <w:tcPr>
            <w:tcW w:w="1098" w:type="pct"/>
            <w:tcBorders>
              <w:top w:val="single" w:sz="4" w:space="0" w:color="auto"/>
              <w:left w:val="nil"/>
              <w:bottom w:val="single" w:sz="4" w:space="0" w:color="auto"/>
              <w:right w:val="single" w:sz="4" w:space="0" w:color="auto"/>
            </w:tcBorders>
            <w:hideMark/>
          </w:tcPr>
          <w:p w14:paraId="10F5D331" w14:textId="77777777" w:rsidR="009321F9" w:rsidRPr="007C484F" w:rsidRDefault="009321F9" w:rsidP="009F043F">
            <w:pPr>
              <w:rPr>
                <w:rFonts w:cs="Arial"/>
                <w:sz w:val="22"/>
                <w:szCs w:val="22"/>
                <w:lang w:val="en-ZA"/>
              </w:rPr>
            </w:pPr>
            <w:r w:rsidRPr="007C484F">
              <w:rPr>
                <w:rFonts w:cs="Arial"/>
                <w:sz w:val="22"/>
                <w:szCs w:val="22"/>
                <w:lang w:val="en-ZA"/>
              </w:rPr>
              <w:t>Per sample</w:t>
            </w:r>
          </w:p>
        </w:tc>
      </w:tr>
      <w:tr w:rsidR="009321F9" w:rsidRPr="007C484F" w14:paraId="5A1AD78A" w14:textId="77777777" w:rsidTr="009F043F">
        <w:tc>
          <w:tcPr>
            <w:tcW w:w="3902" w:type="pct"/>
            <w:tcBorders>
              <w:top w:val="single" w:sz="4" w:space="0" w:color="auto"/>
              <w:left w:val="single" w:sz="4" w:space="0" w:color="auto"/>
              <w:bottom w:val="single" w:sz="4" w:space="0" w:color="auto"/>
              <w:right w:val="single" w:sz="4" w:space="0" w:color="auto"/>
            </w:tcBorders>
            <w:hideMark/>
          </w:tcPr>
          <w:p w14:paraId="280A059A" w14:textId="77777777" w:rsidR="009321F9" w:rsidRPr="007C484F" w:rsidRDefault="009321F9" w:rsidP="009321F9">
            <w:pPr>
              <w:numPr>
                <w:ilvl w:val="0"/>
                <w:numId w:val="31"/>
              </w:numPr>
              <w:rPr>
                <w:rFonts w:cs="Arial"/>
                <w:sz w:val="22"/>
                <w:szCs w:val="22"/>
                <w:lang w:val="en-ZA"/>
              </w:rPr>
            </w:pPr>
            <w:r w:rsidRPr="007C484F">
              <w:rPr>
                <w:rFonts w:cs="Arial"/>
                <w:sz w:val="22"/>
                <w:szCs w:val="22"/>
                <w:lang w:val="en-ZA"/>
              </w:rPr>
              <w:t>High resolution microscopic analysis including fracture surface evaluation (e.g. using the Scanning Electron microscope, etc)</w:t>
            </w:r>
          </w:p>
        </w:tc>
        <w:tc>
          <w:tcPr>
            <w:tcW w:w="1098" w:type="pct"/>
            <w:tcBorders>
              <w:top w:val="single" w:sz="4" w:space="0" w:color="auto"/>
              <w:left w:val="nil"/>
              <w:bottom w:val="single" w:sz="4" w:space="0" w:color="auto"/>
              <w:right w:val="single" w:sz="4" w:space="0" w:color="auto"/>
            </w:tcBorders>
            <w:hideMark/>
          </w:tcPr>
          <w:p w14:paraId="2385ABC1" w14:textId="77777777" w:rsidR="009321F9" w:rsidRPr="007C484F" w:rsidRDefault="009321F9" w:rsidP="009F043F">
            <w:pPr>
              <w:rPr>
                <w:rFonts w:cs="Arial"/>
                <w:sz w:val="22"/>
                <w:szCs w:val="22"/>
                <w:lang w:val="en-ZA"/>
              </w:rPr>
            </w:pPr>
            <w:r w:rsidRPr="007C484F">
              <w:rPr>
                <w:rFonts w:cs="Arial"/>
                <w:sz w:val="22"/>
                <w:szCs w:val="22"/>
                <w:lang w:val="en-ZA"/>
              </w:rPr>
              <w:t>per sample</w:t>
            </w:r>
          </w:p>
        </w:tc>
      </w:tr>
      <w:tr w:rsidR="009321F9" w:rsidRPr="007C484F" w14:paraId="72524011" w14:textId="77777777" w:rsidTr="009F043F">
        <w:tc>
          <w:tcPr>
            <w:tcW w:w="3902" w:type="pct"/>
            <w:tcBorders>
              <w:top w:val="single" w:sz="4" w:space="0" w:color="auto"/>
              <w:left w:val="single" w:sz="4" w:space="0" w:color="auto"/>
              <w:bottom w:val="single" w:sz="4" w:space="0" w:color="auto"/>
              <w:right w:val="single" w:sz="4" w:space="0" w:color="auto"/>
            </w:tcBorders>
            <w:hideMark/>
          </w:tcPr>
          <w:p w14:paraId="52CBAD76" w14:textId="77777777" w:rsidR="009321F9" w:rsidRPr="007C484F" w:rsidRDefault="009321F9" w:rsidP="009321F9">
            <w:pPr>
              <w:numPr>
                <w:ilvl w:val="0"/>
                <w:numId w:val="31"/>
              </w:numPr>
              <w:rPr>
                <w:rFonts w:cs="Arial"/>
                <w:sz w:val="22"/>
                <w:szCs w:val="22"/>
                <w:lang w:val="en-ZA"/>
              </w:rPr>
            </w:pPr>
            <w:r w:rsidRPr="007C484F">
              <w:rPr>
                <w:rFonts w:cs="Arial"/>
                <w:sz w:val="22"/>
                <w:szCs w:val="22"/>
                <w:lang w:val="en-ZA"/>
              </w:rPr>
              <w:t xml:space="preserve">Spark chemical analysis (OES) of metallic samples </w:t>
            </w:r>
          </w:p>
        </w:tc>
        <w:tc>
          <w:tcPr>
            <w:tcW w:w="1098" w:type="pct"/>
            <w:tcBorders>
              <w:top w:val="single" w:sz="4" w:space="0" w:color="auto"/>
              <w:left w:val="nil"/>
              <w:bottom w:val="single" w:sz="4" w:space="0" w:color="auto"/>
              <w:right w:val="single" w:sz="4" w:space="0" w:color="auto"/>
            </w:tcBorders>
            <w:hideMark/>
          </w:tcPr>
          <w:p w14:paraId="6ACA6A05" w14:textId="77777777" w:rsidR="009321F9" w:rsidRPr="007C484F" w:rsidRDefault="009321F9" w:rsidP="009F043F">
            <w:pPr>
              <w:rPr>
                <w:rFonts w:cs="Arial"/>
                <w:sz w:val="22"/>
                <w:szCs w:val="22"/>
                <w:lang w:val="en-ZA"/>
              </w:rPr>
            </w:pPr>
            <w:r w:rsidRPr="007C484F">
              <w:rPr>
                <w:rFonts w:cs="Arial"/>
                <w:sz w:val="22"/>
                <w:szCs w:val="22"/>
                <w:lang w:val="en-ZA"/>
              </w:rPr>
              <w:t>Per sample</w:t>
            </w:r>
          </w:p>
        </w:tc>
      </w:tr>
      <w:tr w:rsidR="009321F9" w:rsidRPr="007C484F" w14:paraId="14049231" w14:textId="77777777" w:rsidTr="009F043F">
        <w:tc>
          <w:tcPr>
            <w:tcW w:w="3902" w:type="pct"/>
            <w:tcBorders>
              <w:top w:val="single" w:sz="4" w:space="0" w:color="auto"/>
              <w:left w:val="single" w:sz="4" w:space="0" w:color="auto"/>
              <w:bottom w:val="single" w:sz="4" w:space="0" w:color="auto"/>
              <w:right w:val="single" w:sz="4" w:space="0" w:color="auto"/>
            </w:tcBorders>
            <w:hideMark/>
          </w:tcPr>
          <w:p w14:paraId="5870CEED" w14:textId="77777777" w:rsidR="009321F9" w:rsidRPr="007C484F" w:rsidRDefault="009321F9" w:rsidP="009321F9">
            <w:pPr>
              <w:numPr>
                <w:ilvl w:val="0"/>
                <w:numId w:val="31"/>
              </w:numPr>
              <w:rPr>
                <w:rFonts w:cs="Arial"/>
                <w:sz w:val="22"/>
                <w:szCs w:val="22"/>
                <w:lang w:val="en-ZA"/>
              </w:rPr>
            </w:pPr>
            <w:bookmarkStart w:id="268" w:name="_Hlk179906744"/>
            <w:r w:rsidRPr="007C484F">
              <w:rPr>
                <w:rFonts w:cs="Arial"/>
                <w:sz w:val="22"/>
                <w:szCs w:val="22"/>
                <w:lang w:val="en-ZA"/>
              </w:rPr>
              <w:t xml:space="preserve">Wet chemical </w:t>
            </w:r>
            <w:bookmarkEnd w:id="268"/>
            <w:r w:rsidRPr="007C484F">
              <w:rPr>
                <w:rFonts w:cs="Arial"/>
                <w:sz w:val="22"/>
                <w:szCs w:val="22"/>
                <w:lang w:val="en-ZA"/>
              </w:rPr>
              <w:t xml:space="preserve">analysis of metallic samples </w:t>
            </w:r>
          </w:p>
        </w:tc>
        <w:tc>
          <w:tcPr>
            <w:tcW w:w="1098" w:type="pct"/>
            <w:tcBorders>
              <w:top w:val="single" w:sz="4" w:space="0" w:color="auto"/>
              <w:left w:val="nil"/>
              <w:bottom w:val="single" w:sz="4" w:space="0" w:color="auto"/>
              <w:right w:val="single" w:sz="4" w:space="0" w:color="auto"/>
            </w:tcBorders>
            <w:hideMark/>
          </w:tcPr>
          <w:p w14:paraId="7ABF3296" w14:textId="77777777" w:rsidR="009321F9" w:rsidRPr="007C484F" w:rsidRDefault="009321F9" w:rsidP="009F043F">
            <w:pPr>
              <w:rPr>
                <w:rFonts w:cs="Arial"/>
                <w:sz w:val="22"/>
                <w:szCs w:val="22"/>
                <w:lang w:val="en-ZA"/>
              </w:rPr>
            </w:pPr>
            <w:r w:rsidRPr="007C484F">
              <w:rPr>
                <w:rFonts w:cs="Arial"/>
                <w:sz w:val="22"/>
                <w:szCs w:val="22"/>
                <w:lang w:val="en-ZA"/>
              </w:rPr>
              <w:t>Per sample</w:t>
            </w:r>
          </w:p>
        </w:tc>
      </w:tr>
      <w:tr w:rsidR="009321F9" w:rsidRPr="007C484F" w14:paraId="430420FE" w14:textId="77777777" w:rsidTr="009F043F">
        <w:tc>
          <w:tcPr>
            <w:tcW w:w="3902" w:type="pct"/>
            <w:tcBorders>
              <w:top w:val="single" w:sz="4" w:space="0" w:color="auto"/>
              <w:left w:val="single" w:sz="4" w:space="0" w:color="auto"/>
              <w:bottom w:val="single" w:sz="4" w:space="0" w:color="auto"/>
              <w:right w:val="single" w:sz="4" w:space="0" w:color="auto"/>
            </w:tcBorders>
            <w:hideMark/>
          </w:tcPr>
          <w:p w14:paraId="0E691248" w14:textId="77777777" w:rsidR="009321F9" w:rsidRPr="007C484F" w:rsidRDefault="009321F9" w:rsidP="009321F9">
            <w:pPr>
              <w:numPr>
                <w:ilvl w:val="0"/>
                <w:numId w:val="31"/>
              </w:numPr>
              <w:rPr>
                <w:rFonts w:cs="Arial"/>
                <w:sz w:val="22"/>
                <w:szCs w:val="22"/>
                <w:lang w:val="en-ZA"/>
              </w:rPr>
            </w:pPr>
            <w:r w:rsidRPr="007C484F">
              <w:rPr>
                <w:rFonts w:cs="Arial"/>
                <w:sz w:val="22"/>
                <w:szCs w:val="22"/>
                <w:lang w:val="en-ZA"/>
              </w:rPr>
              <w:t>Sectioning, preparation, and cutting of power plant materials samples</w:t>
            </w:r>
          </w:p>
        </w:tc>
        <w:tc>
          <w:tcPr>
            <w:tcW w:w="1098" w:type="pct"/>
            <w:tcBorders>
              <w:top w:val="single" w:sz="4" w:space="0" w:color="auto"/>
              <w:left w:val="nil"/>
              <w:bottom w:val="single" w:sz="4" w:space="0" w:color="auto"/>
              <w:right w:val="single" w:sz="4" w:space="0" w:color="auto"/>
            </w:tcBorders>
            <w:hideMark/>
          </w:tcPr>
          <w:p w14:paraId="6FEF1BA3" w14:textId="77777777" w:rsidR="009321F9" w:rsidRPr="007C484F" w:rsidRDefault="009321F9" w:rsidP="009F043F">
            <w:pPr>
              <w:rPr>
                <w:rFonts w:cs="Arial"/>
                <w:sz w:val="22"/>
                <w:szCs w:val="22"/>
                <w:lang w:val="en-ZA"/>
              </w:rPr>
            </w:pPr>
            <w:r w:rsidRPr="007C484F">
              <w:rPr>
                <w:rFonts w:cs="Arial"/>
                <w:sz w:val="22"/>
                <w:szCs w:val="22"/>
                <w:lang w:val="en-ZA"/>
              </w:rPr>
              <w:t>per sample</w:t>
            </w:r>
          </w:p>
        </w:tc>
      </w:tr>
      <w:tr w:rsidR="009321F9" w:rsidRPr="007C484F" w14:paraId="7BD2C15D" w14:textId="77777777" w:rsidTr="009F043F">
        <w:tc>
          <w:tcPr>
            <w:tcW w:w="3902" w:type="pct"/>
            <w:tcBorders>
              <w:top w:val="single" w:sz="4" w:space="0" w:color="auto"/>
              <w:left w:val="single" w:sz="4" w:space="0" w:color="auto"/>
              <w:bottom w:val="single" w:sz="4" w:space="0" w:color="auto"/>
              <w:right w:val="single" w:sz="4" w:space="0" w:color="auto"/>
            </w:tcBorders>
            <w:hideMark/>
          </w:tcPr>
          <w:p w14:paraId="107295F4" w14:textId="77777777" w:rsidR="009321F9" w:rsidRPr="007C484F" w:rsidRDefault="009321F9" w:rsidP="009321F9">
            <w:pPr>
              <w:numPr>
                <w:ilvl w:val="0"/>
                <w:numId w:val="31"/>
              </w:numPr>
              <w:rPr>
                <w:rFonts w:cs="Arial"/>
                <w:sz w:val="22"/>
                <w:szCs w:val="22"/>
                <w:lang w:val="en-ZA"/>
              </w:rPr>
            </w:pPr>
            <w:r w:rsidRPr="007C484F">
              <w:rPr>
                <w:rFonts w:cs="Arial"/>
                <w:bCs/>
                <w:sz w:val="22"/>
                <w:szCs w:val="22"/>
                <w:lang w:val="en-ZA"/>
              </w:rPr>
              <w:t>Mineralogical, phase &amp; composition analysis (with e.g., X-ray diffraction, TESCAN)</w:t>
            </w:r>
          </w:p>
        </w:tc>
        <w:tc>
          <w:tcPr>
            <w:tcW w:w="1098" w:type="pct"/>
            <w:tcBorders>
              <w:top w:val="single" w:sz="4" w:space="0" w:color="auto"/>
              <w:left w:val="nil"/>
              <w:bottom w:val="single" w:sz="4" w:space="0" w:color="auto"/>
              <w:right w:val="single" w:sz="4" w:space="0" w:color="auto"/>
            </w:tcBorders>
            <w:hideMark/>
          </w:tcPr>
          <w:p w14:paraId="16EF77C7" w14:textId="77777777" w:rsidR="009321F9" w:rsidRPr="007C484F" w:rsidRDefault="009321F9" w:rsidP="009F043F">
            <w:pPr>
              <w:rPr>
                <w:rFonts w:cs="Arial"/>
                <w:sz w:val="22"/>
                <w:szCs w:val="22"/>
                <w:lang w:val="en-ZA"/>
              </w:rPr>
            </w:pPr>
            <w:r w:rsidRPr="007C484F">
              <w:rPr>
                <w:rFonts w:cs="Arial"/>
                <w:sz w:val="22"/>
                <w:szCs w:val="22"/>
                <w:lang w:val="en-ZA"/>
              </w:rPr>
              <w:t>Per sample</w:t>
            </w:r>
          </w:p>
        </w:tc>
      </w:tr>
    </w:tbl>
    <w:p w14:paraId="5F511634" w14:textId="77777777" w:rsidR="009321F9" w:rsidRPr="007C484F" w:rsidRDefault="009321F9" w:rsidP="009321F9">
      <w:pPr>
        <w:rPr>
          <w:rFonts w:cs="Arial"/>
          <w:b/>
          <w:sz w:val="22"/>
          <w:szCs w:val="22"/>
          <w:lang w:val="en-ZA"/>
        </w:rPr>
      </w:pPr>
      <w:r w:rsidRPr="007C484F">
        <w:rPr>
          <w:rFonts w:cs="Arial"/>
          <w:b/>
          <w:sz w:val="22"/>
          <w:szCs w:val="22"/>
          <w:vertAlign w:val="superscript"/>
          <w:lang w:val="en-ZA"/>
        </w:rPr>
        <w:t xml:space="preserve">* </w:t>
      </w:r>
      <w:r w:rsidRPr="007C484F">
        <w:rPr>
          <w:rFonts w:cs="Arial"/>
          <w:b/>
          <w:sz w:val="22"/>
          <w:szCs w:val="22"/>
          <w:lang w:val="en-ZA"/>
        </w:rPr>
        <w:t>Samples to be delivered to the service provider by the Employer</w:t>
      </w:r>
    </w:p>
    <w:p w14:paraId="44CDA7D3" w14:textId="77777777" w:rsidR="009321F9" w:rsidRPr="007C484F" w:rsidRDefault="009321F9" w:rsidP="009321F9">
      <w:pPr>
        <w:rPr>
          <w:rFonts w:cs="Arial"/>
          <w:b/>
          <w:sz w:val="22"/>
          <w:szCs w:val="22"/>
          <w:lang w:val="en-ZA"/>
        </w:rPr>
      </w:pPr>
      <w:r w:rsidRPr="007C484F">
        <w:rPr>
          <w:rFonts w:cs="Arial"/>
          <w:b/>
          <w:sz w:val="22"/>
          <w:szCs w:val="22"/>
          <w:lang w:val="en-ZA"/>
        </w:rPr>
        <w:t xml:space="preserve"> </w:t>
      </w:r>
    </w:p>
    <w:p w14:paraId="719036F1" w14:textId="77777777" w:rsidR="009321F9" w:rsidRPr="009321F9" w:rsidRDefault="009321F9">
      <w:pPr>
        <w:tabs>
          <w:tab w:val="left" w:pos="3280"/>
        </w:tabs>
        <w:rPr>
          <w:rFonts w:cs="Arial"/>
          <w:lang w:val="en-ZA"/>
        </w:rPr>
      </w:pPr>
    </w:p>
    <w:sectPr w:rsidR="009321F9" w:rsidRPr="009321F9" w:rsidSect="009321F9">
      <w:headerReference w:type="even" r:id="rId25"/>
      <w:headerReference w:type="default" r:id="rId26"/>
      <w:footerReference w:type="even" r:id="rId27"/>
      <w:footerReference w:type="default" r:id="rId28"/>
      <w:headerReference w:type="first" r:id="rId29"/>
      <w:footerReference w:type="first" r:id="rId30"/>
      <w:pgSz w:w="11906" w:h="16838"/>
      <w:pgMar w:top="1418" w:right="1134" w:bottom="1418" w:left="1134"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4F15B0" w14:textId="77777777" w:rsidR="00550158" w:rsidRDefault="00550158">
      <w:r>
        <w:separator/>
      </w:r>
    </w:p>
  </w:endnote>
  <w:endnote w:type="continuationSeparator" w:id="0">
    <w:p w14:paraId="56088F7F" w14:textId="77777777" w:rsidR="00550158" w:rsidRDefault="005501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Bold">
    <w:altName w:val="Arial"/>
    <w:panose1 w:val="020B0704020202020204"/>
    <w:charset w:val="00"/>
    <w:family w:val="swiss"/>
    <w:pitch w:val="default"/>
    <w:sig w:usb0="00000000" w:usb1="00000000" w:usb2="00000000" w:usb3="00000000" w:csb0="00000001" w:csb1="00000000"/>
  </w:font>
  <w:font w:name="Franklin Gothic Book">
    <w:panose1 w:val="020B05030201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23E581" w14:textId="77777777" w:rsidR="009321F9" w:rsidRDefault="009321F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A17C9F" w14:textId="77777777" w:rsidR="00D65738" w:rsidRDefault="00D65738">
    <w:pPr>
      <w:pStyle w:val="Footer"/>
    </w:pPr>
    <w:r>
      <w:pict w14:anchorId="231DFD09">
        <v:rect id="Rectangle 1" o:spid="_x0000_i1026" style="width:.05pt;height:1.5pt;mso-position-horizontal-relative:page;mso-position-vertical-relative:page" o:hralign="center" o:hrstd="t" o:hr="t" fillcolor="gray" stroked="f"/>
      </w:pict>
    </w:r>
  </w:p>
  <w:p w14:paraId="64368FB7" w14:textId="77777777" w:rsidR="00D65738" w:rsidRDefault="00D65738">
    <w:pPr>
      <w:pStyle w:val="Footer"/>
      <w:rPr>
        <w:rStyle w:val="PageNumber"/>
        <w:b w:val="0"/>
        <w:caps/>
        <w:sz w:val="16"/>
        <w:szCs w:val="16"/>
      </w:rPr>
    </w:pPr>
    <w:r>
      <w:rPr>
        <w:b w:val="0"/>
        <w:caps/>
        <w:sz w:val="16"/>
        <w:szCs w:val="16"/>
      </w:rPr>
      <w:t>Part C2: Pricing Data</w:t>
    </w:r>
    <w:r>
      <w:rPr>
        <w:b w:val="0"/>
        <w:caps/>
        <w:sz w:val="16"/>
        <w:szCs w:val="16"/>
      </w:rPr>
      <w:tab/>
      <w:t xml:space="preserve">PAGE </w:t>
    </w:r>
    <w:r>
      <w:rPr>
        <w:rStyle w:val="PageNumber"/>
        <w:b w:val="0"/>
        <w:caps/>
        <w:sz w:val="16"/>
        <w:szCs w:val="16"/>
      </w:rPr>
      <w:fldChar w:fldCharType="begin"/>
    </w:r>
    <w:r>
      <w:rPr>
        <w:rStyle w:val="PageNumber"/>
        <w:b w:val="0"/>
        <w:caps/>
        <w:sz w:val="16"/>
        <w:szCs w:val="16"/>
      </w:rPr>
      <w:instrText xml:space="preserve"> PAGE </w:instrText>
    </w:r>
    <w:r>
      <w:rPr>
        <w:rStyle w:val="PageNumber"/>
        <w:b w:val="0"/>
        <w:caps/>
        <w:sz w:val="16"/>
        <w:szCs w:val="16"/>
      </w:rPr>
      <w:fldChar w:fldCharType="separate"/>
    </w:r>
    <w:r>
      <w:rPr>
        <w:rStyle w:val="PageNumber"/>
        <w:b w:val="0"/>
        <w:caps/>
        <w:sz w:val="16"/>
        <w:szCs w:val="16"/>
        <w:lang w:val="en-ZA" w:eastAsia="en-ZA"/>
      </w:rPr>
      <w:t>1</w:t>
    </w:r>
    <w:r>
      <w:rPr>
        <w:rStyle w:val="PageNumber"/>
        <w:b w:val="0"/>
        <w:caps/>
        <w:sz w:val="16"/>
        <w:szCs w:val="16"/>
      </w:rPr>
      <w:fldChar w:fldCharType="end"/>
    </w:r>
    <w:r>
      <w:rPr>
        <w:rStyle w:val="PageNumber"/>
        <w:b w:val="0"/>
        <w:caps/>
        <w:sz w:val="16"/>
        <w:szCs w:val="16"/>
      </w:rPr>
      <w:tab/>
      <w:t xml:space="preserve">C2 TSC3 </w:t>
    </w:r>
    <w:r>
      <w:rPr>
        <w:b w:val="0"/>
        <w:caps/>
        <w:sz w:val="16"/>
        <w:szCs w:val="16"/>
      </w:rPr>
      <w:t>Cover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F7BFE9" w14:textId="77777777" w:rsidR="00D65738" w:rsidRDefault="00D65738">
    <w:pPr>
      <w:pStyle w:val="Footer"/>
    </w:pPr>
    <w:r>
      <w:pict w14:anchorId="3D90CBC2">
        <v:rect id="Rectangle 2" o:spid="_x0000_i1025" style="width:.05pt;height:1.5pt;mso-position-horizontal-relative:page;mso-position-vertical-relative:page" o:hralign="center" o:hrstd="t" o:hr="t" fillcolor="gray" stroked="f"/>
      </w:pict>
    </w:r>
  </w:p>
  <w:p w14:paraId="0A8A0A44" w14:textId="77777777" w:rsidR="00D65738" w:rsidRDefault="00D65738">
    <w:pPr>
      <w:pStyle w:val="Footer"/>
      <w:rPr>
        <w:rStyle w:val="PageNumber"/>
      </w:rPr>
    </w:pPr>
    <w:r>
      <w:rPr>
        <w:rStyle w:val="PageNumber"/>
      </w:rPr>
      <w:t>DOCUMENT C2.1</w:t>
    </w:r>
    <w:r>
      <w:rPr>
        <w:rStyle w:val="PageNumber"/>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lang w:val="en-ZA" w:eastAsia="en-ZA"/>
      </w:rPr>
      <w:t>2</w:t>
    </w:r>
    <w:r>
      <w:rPr>
        <w:rStyle w:val="PageNumber"/>
      </w:rPr>
      <w:fldChar w:fldCharType="end"/>
    </w:r>
    <w:r>
      <w:rPr>
        <w:rStyle w:val="PageNumber"/>
      </w:rPr>
      <w:tab/>
      <w:t>PRICING DATA</w:t>
    </w:r>
    <w:r>
      <w:rPr>
        <w:rStyle w:val="PageNumber"/>
      </w:rPr>
      <w:tab/>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B2C7DF" w14:textId="77777777" w:rsidR="00D65738" w:rsidRDefault="00D65738">
    <w:pPr>
      <w:pStyle w:val="Footer"/>
    </w:pPr>
    <w:r>
      <w:pict w14:anchorId="50810268">
        <v:rect id="Rectangle 3" o:spid="_x0000_i1027" style="width:.05pt;height:1.5pt;mso-position-horizontal-relative:page;mso-position-vertical-relative:page" o:hralign="center" o:hrstd="t" o:hr="t" fillcolor="gray" stroked="f"/>
      </w:pict>
    </w:r>
  </w:p>
  <w:p w14:paraId="4EAAB204" w14:textId="77777777" w:rsidR="00D65738" w:rsidRDefault="00D65738">
    <w:pPr>
      <w:pStyle w:val="Footer"/>
      <w:rPr>
        <w:rStyle w:val="PageNumber"/>
        <w:b w:val="0"/>
        <w:caps/>
        <w:sz w:val="16"/>
        <w:szCs w:val="16"/>
      </w:rPr>
    </w:pPr>
    <w:r>
      <w:rPr>
        <w:b w:val="0"/>
        <w:caps/>
        <w:sz w:val="16"/>
        <w:szCs w:val="16"/>
      </w:rPr>
      <w:t>Part C2: Pricing Data</w:t>
    </w:r>
    <w:r>
      <w:rPr>
        <w:b w:val="0"/>
        <w:caps/>
        <w:sz w:val="16"/>
        <w:szCs w:val="16"/>
      </w:rPr>
      <w:tab/>
      <w:t xml:space="preserve">PAGE </w:t>
    </w:r>
    <w:r>
      <w:rPr>
        <w:rStyle w:val="PageNumber"/>
        <w:b w:val="0"/>
        <w:caps/>
        <w:sz w:val="16"/>
        <w:szCs w:val="16"/>
      </w:rPr>
      <w:fldChar w:fldCharType="begin"/>
    </w:r>
    <w:r>
      <w:rPr>
        <w:rStyle w:val="PageNumber"/>
        <w:b w:val="0"/>
        <w:caps/>
        <w:sz w:val="16"/>
        <w:szCs w:val="16"/>
      </w:rPr>
      <w:instrText xml:space="preserve"> PAGE </w:instrText>
    </w:r>
    <w:r>
      <w:rPr>
        <w:rStyle w:val="PageNumber"/>
        <w:b w:val="0"/>
        <w:caps/>
        <w:sz w:val="16"/>
        <w:szCs w:val="16"/>
      </w:rPr>
      <w:fldChar w:fldCharType="separate"/>
    </w:r>
    <w:r>
      <w:rPr>
        <w:rStyle w:val="PageNumber"/>
        <w:b w:val="0"/>
        <w:caps/>
        <w:sz w:val="16"/>
        <w:szCs w:val="16"/>
        <w:lang w:val="en-ZA" w:eastAsia="en-ZA"/>
      </w:rPr>
      <w:t>2</w:t>
    </w:r>
    <w:r>
      <w:rPr>
        <w:rStyle w:val="PageNumber"/>
        <w:b w:val="0"/>
        <w:caps/>
        <w:sz w:val="16"/>
        <w:szCs w:val="16"/>
      </w:rPr>
      <w:fldChar w:fldCharType="end"/>
    </w:r>
    <w:r>
      <w:rPr>
        <w:rStyle w:val="PageNumber"/>
        <w:b w:val="0"/>
        <w:caps/>
        <w:sz w:val="16"/>
        <w:szCs w:val="16"/>
      </w:rPr>
      <w:tab/>
      <w:t xml:space="preserve">C2.1 TSC3/A </w:t>
    </w:r>
    <w:r>
      <w:rPr>
        <w:b w:val="0"/>
        <w:caps/>
        <w:sz w:val="16"/>
        <w:szCs w:val="16"/>
      </w:rPr>
      <w:t>Pricing assumptions</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530560" w14:textId="77777777" w:rsidR="00D65738" w:rsidRDefault="00D65738">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8F20B4" w14:textId="77777777" w:rsidR="00D65738" w:rsidRDefault="00D65738">
    <w:pPr>
      <w:pStyle w:val="Footer"/>
    </w:pPr>
    <w:r>
      <w:pict w14:anchorId="00463C35">
        <v:rect id="Rectangle 9" o:spid="_x0000_i1028" style="width:.05pt;height:1.5pt;mso-position-horizontal-relative:page;mso-position-vertical-relative:page" o:hralign="center" o:hrstd="t" o:hr="t" fillcolor="gray" stroked="f"/>
      </w:pict>
    </w:r>
  </w:p>
  <w:p w14:paraId="3DE69087" w14:textId="77777777" w:rsidR="00D65738" w:rsidRDefault="00D65738">
    <w:pPr>
      <w:pStyle w:val="Footer"/>
      <w:rPr>
        <w:rStyle w:val="PageNumber"/>
        <w:b w:val="0"/>
        <w:caps/>
        <w:sz w:val="16"/>
        <w:szCs w:val="16"/>
      </w:rPr>
    </w:pPr>
    <w:r>
      <w:rPr>
        <w:rStyle w:val="PageNumber"/>
        <w:b w:val="0"/>
        <w:caps/>
        <w:sz w:val="16"/>
        <w:szCs w:val="16"/>
      </w:rPr>
      <w:t>Part C3: Scope of Work</w:t>
    </w:r>
    <w:r>
      <w:rPr>
        <w:rStyle w:val="PageNumber"/>
        <w:b w:val="0"/>
        <w:caps/>
        <w:sz w:val="16"/>
        <w:szCs w:val="16"/>
      </w:rPr>
      <w:tab/>
    </w:r>
    <w:r>
      <w:rPr>
        <w:rStyle w:val="PageNumber"/>
        <w:b w:val="0"/>
        <w:caps/>
        <w:sz w:val="16"/>
        <w:szCs w:val="16"/>
      </w:rPr>
      <w:fldChar w:fldCharType="begin"/>
    </w:r>
    <w:r>
      <w:rPr>
        <w:rStyle w:val="PageNumber"/>
        <w:b w:val="0"/>
        <w:caps/>
        <w:sz w:val="16"/>
        <w:szCs w:val="16"/>
      </w:rPr>
      <w:instrText xml:space="preserve"> PAGE </w:instrText>
    </w:r>
    <w:r>
      <w:rPr>
        <w:rStyle w:val="PageNumber"/>
        <w:b w:val="0"/>
        <w:caps/>
        <w:sz w:val="16"/>
        <w:szCs w:val="16"/>
      </w:rPr>
      <w:fldChar w:fldCharType="separate"/>
    </w:r>
    <w:r>
      <w:rPr>
        <w:rStyle w:val="PageNumber"/>
        <w:b w:val="0"/>
        <w:caps/>
        <w:sz w:val="16"/>
        <w:szCs w:val="16"/>
        <w:lang w:val="en-ZA" w:eastAsia="en-ZA"/>
      </w:rPr>
      <w:t>1</w:t>
    </w:r>
    <w:r>
      <w:rPr>
        <w:rStyle w:val="PageNumber"/>
        <w:b w:val="0"/>
        <w:caps/>
        <w:sz w:val="16"/>
        <w:szCs w:val="16"/>
      </w:rPr>
      <w:fldChar w:fldCharType="end"/>
    </w:r>
    <w:r>
      <w:rPr>
        <w:rStyle w:val="PageNumber"/>
        <w:b w:val="0"/>
        <w:caps/>
        <w:sz w:val="16"/>
        <w:szCs w:val="16"/>
      </w:rPr>
      <w:tab/>
      <w:t>C3 tsc3 Cover page</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F6B08D" w14:textId="77777777" w:rsidR="00D65738" w:rsidRDefault="00D65738">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93B36" w14:textId="77777777" w:rsidR="00D65738" w:rsidRDefault="00D65738">
    <w:pPr>
      <w:pStyle w:val="Footer"/>
    </w:pPr>
    <w:r>
      <w:pict w14:anchorId="21806A5D">
        <v:rect id="Rectangle 10" o:spid="_x0000_i1037" style="width:.05pt;height:1.5pt;mso-position-horizontal-relative:page;mso-position-vertical-relative:page" o:hralign="center" o:hrstd="t" o:hr="t" fillcolor="gray" stroked="f"/>
      </w:pict>
    </w:r>
  </w:p>
  <w:p w14:paraId="3701737D" w14:textId="70157D9A" w:rsidR="00D65738" w:rsidRDefault="009321F9">
    <w:pPr>
      <w:pStyle w:val="Footer"/>
      <w:rPr>
        <w:rStyle w:val="PageNumber"/>
        <w:b w:val="0"/>
        <w:caps/>
        <w:sz w:val="16"/>
        <w:szCs w:val="16"/>
      </w:rPr>
    </w:pPr>
    <w:r>
      <w:rPr>
        <w:b w:val="0"/>
        <w:caps/>
        <w:sz w:val="16"/>
        <w:szCs w:val="16"/>
      </w:rPr>
      <w:t>C3.1:</w:t>
    </w:r>
    <w:r w:rsidR="00D65738">
      <w:rPr>
        <w:b w:val="0"/>
        <w:caps/>
        <w:sz w:val="16"/>
        <w:szCs w:val="16"/>
      </w:rPr>
      <w:t xml:space="preserve"> </w:t>
    </w:r>
    <w:r>
      <w:rPr>
        <w:b w:val="0"/>
        <w:caps/>
        <w:sz w:val="16"/>
        <w:szCs w:val="16"/>
      </w:rPr>
      <w:t>Emplyer’s Service information</w:t>
    </w:r>
    <w:r w:rsidR="00D65738">
      <w:rPr>
        <w:b w:val="0"/>
        <w:caps/>
        <w:sz w:val="16"/>
        <w:szCs w:val="16"/>
      </w:rPr>
      <w:tab/>
      <w:t xml:space="preserve">PAGE </w:t>
    </w:r>
    <w:r w:rsidR="00D65738">
      <w:rPr>
        <w:rStyle w:val="PageNumber"/>
        <w:b w:val="0"/>
        <w:caps/>
        <w:sz w:val="16"/>
        <w:szCs w:val="16"/>
      </w:rPr>
      <w:fldChar w:fldCharType="begin"/>
    </w:r>
    <w:r w:rsidR="00D65738">
      <w:rPr>
        <w:rStyle w:val="PageNumber"/>
        <w:b w:val="0"/>
        <w:caps/>
        <w:sz w:val="16"/>
        <w:szCs w:val="16"/>
      </w:rPr>
      <w:instrText xml:space="preserve"> PAGE </w:instrText>
    </w:r>
    <w:r w:rsidR="00D65738">
      <w:rPr>
        <w:rStyle w:val="PageNumber"/>
        <w:b w:val="0"/>
        <w:caps/>
        <w:sz w:val="16"/>
        <w:szCs w:val="16"/>
      </w:rPr>
      <w:fldChar w:fldCharType="separate"/>
    </w:r>
    <w:r w:rsidR="00D65738">
      <w:rPr>
        <w:rStyle w:val="PageNumber"/>
        <w:b w:val="0"/>
        <w:caps/>
        <w:sz w:val="16"/>
        <w:szCs w:val="16"/>
        <w:lang w:val="en-ZA" w:eastAsia="en-ZA"/>
      </w:rPr>
      <w:t>2</w:t>
    </w:r>
    <w:r w:rsidR="00D65738">
      <w:rPr>
        <w:rStyle w:val="PageNumber"/>
        <w:b w:val="0"/>
        <w:caps/>
        <w:sz w:val="16"/>
        <w:szCs w:val="16"/>
      </w:rPr>
      <w:fldChar w:fldCharType="end"/>
    </w:r>
    <w:r w:rsidR="00D65738">
      <w:rPr>
        <w:rStyle w:val="PageNumber"/>
        <w:b w:val="0"/>
        <w:caps/>
        <w:sz w:val="16"/>
        <w:szCs w:val="16"/>
      </w:rPr>
      <w:tab/>
      <w:t xml:space="preserve">C2.1 tsc3/c </w:t>
    </w:r>
    <w:r w:rsidR="00D65738">
      <w:rPr>
        <w:b w:val="0"/>
        <w:caps/>
        <w:sz w:val="16"/>
        <w:szCs w:val="16"/>
      </w:rPr>
      <w:t>Pricing assumptions</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2426A8" w14:textId="77777777" w:rsidR="00D65738" w:rsidRDefault="00D65738">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2D3963" w14:textId="77777777" w:rsidR="00D65738" w:rsidRDefault="00D65738">
    <w:pPr>
      <w:pStyle w:val="Footer"/>
    </w:pPr>
    <w:r>
      <w:pict w14:anchorId="3E41149C">
        <v:rect id="Rectangle 11" o:spid="_x0000_i1030" style="width:.05pt;height:1.5pt;mso-position-horizontal-relative:page;mso-position-vertical-relative:page" o:hralign="center" o:hrstd="t" o:hr="t" fillcolor="gray" stroked="f"/>
      </w:pict>
    </w:r>
  </w:p>
  <w:p w14:paraId="49FF51EC" w14:textId="77777777" w:rsidR="00D65738" w:rsidRDefault="00D65738">
    <w:pPr>
      <w:pStyle w:val="Footer"/>
      <w:rPr>
        <w:rStyle w:val="PageNumber"/>
        <w:b w:val="0"/>
        <w:caps/>
        <w:sz w:val="16"/>
        <w:szCs w:val="16"/>
      </w:rPr>
    </w:pPr>
    <w:r>
      <w:rPr>
        <w:b w:val="0"/>
        <w:caps/>
        <w:sz w:val="16"/>
        <w:szCs w:val="16"/>
      </w:rPr>
      <w:t>Contract</w:t>
    </w:r>
    <w:r>
      <w:rPr>
        <w:b w:val="0"/>
        <w:caps/>
        <w:sz w:val="16"/>
        <w:szCs w:val="16"/>
      </w:rPr>
      <w:tab/>
      <w:t xml:space="preserve">- </w:t>
    </w:r>
    <w:r>
      <w:rPr>
        <w:b w:val="0"/>
        <w:caps/>
        <w:sz w:val="16"/>
        <w:szCs w:val="16"/>
      </w:rPr>
      <w:fldChar w:fldCharType="begin"/>
    </w:r>
    <w:r>
      <w:rPr>
        <w:b w:val="0"/>
        <w:caps/>
        <w:sz w:val="16"/>
        <w:szCs w:val="16"/>
      </w:rPr>
      <w:instrText xml:space="preserve"> PAGE </w:instrText>
    </w:r>
    <w:r>
      <w:rPr>
        <w:b w:val="0"/>
        <w:caps/>
        <w:sz w:val="16"/>
        <w:szCs w:val="16"/>
      </w:rPr>
      <w:fldChar w:fldCharType="separate"/>
    </w:r>
    <w:r>
      <w:rPr>
        <w:b w:val="0"/>
        <w:caps/>
        <w:sz w:val="16"/>
        <w:szCs w:val="16"/>
        <w:lang w:val="en-ZA" w:eastAsia="en-ZA"/>
      </w:rPr>
      <w:t>ii</w:t>
    </w:r>
    <w:r>
      <w:rPr>
        <w:b w:val="0"/>
        <w:caps/>
        <w:sz w:val="16"/>
        <w:szCs w:val="16"/>
      </w:rPr>
      <w:fldChar w:fldCharType="end"/>
    </w:r>
    <w:r>
      <w:rPr>
        <w:b w:val="0"/>
        <w:caps/>
        <w:sz w:val="16"/>
        <w:szCs w:val="16"/>
      </w:rPr>
      <w:t xml:space="preserve"> -</w:t>
    </w:r>
    <w:r>
      <w:rPr>
        <w:rStyle w:val="PageNumber"/>
        <w:b w:val="0"/>
        <w:caps/>
        <w:sz w:val="16"/>
        <w:szCs w:val="16"/>
      </w:rPr>
      <w:tab/>
      <w:t>TSC3 Cover pages</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44FA2A" w14:textId="77777777" w:rsidR="009321F9" w:rsidRDefault="009321F9" w:rsidP="009321F9">
    <w:pPr>
      <w:pStyle w:val="Footer"/>
    </w:pPr>
    <w:r>
      <w:pict w14:anchorId="123E0B52">
        <v:rect id="_x0000_i1033" style="width:.05pt;height:1.5pt;mso-position-horizontal-relative:page;mso-position-vertical-relative:page" o:hralign="center" o:hrstd="t" o:hr="t" fillcolor="gray" stroked="f"/>
      </w:pict>
    </w:r>
  </w:p>
  <w:p w14:paraId="7E3E11FE" w14:textId="77777777" w:rsidR="009321F9" w:rsidRDefault="009321F9" w:rsidP="009321F9">
    <w:pPr>
      <w:pStyle w:val="Footer"/>
      <w:rPr>
        <w:rStyle w:val="PageNumber"/>
        <w:b w:val="0"/>
        <w:caps/>
        <w:sz w:val="16"/>
        <w:szCs w:val="16"/>
      </w:rPr>
    </w:pPr>
    <w:r>
      <w:rPr>
        <w:b w:val="0"/>
        <w:caps/>
        <w:sz w:val="16"/>
        <w:szCs w:val="16"/>
      </w:rPr>
      <w:t>Part C2: Pricing Data</w:t>
    </w:r>
    <w:r>
      <w:rPr>
        <w:b w:val="0"/>
        <w:caps/>
        <w:sz w:val="16"/>
        <w:szCs w:val="16"/>
      </w:rPr>
      <w:tab/>
      <w:t xml:space="preserve">PAGE </w:t>
    </w:r>
    <w:r>
      <w:rPr>
        <w:rStyle w:val="PageNumber"/>
        <w:b w:val="0"/>
        <w:caps/>
        <w:sz w:val="16"/>
        <w:szCs w:val="16"/>
      </w:rPr>
      <w:fldChar w:fldCharType="begin"/>
    </w:r>
    <w:r>
      <w:rPr>
        <w:rStyle w:val="PageNumber"/>
        <w:b w:val="0"/>
        <w:caps/>
        <w:sz w:val="16"/>
        <w:szCs w:val="16"/>
      </w:rPr>
      <w:instrText xml:space="preserve"> PAGE </w:instrText>
    </w:r>
    <w:r>
      <w:rPr>
        <w:rStyle w:val="PageNumber"/>
        <w:b w:val="0"/>
        <w:caps/>
        <w:sz w:val="16"/>
        <w:szCs w:val="16"/>
      </w:rPr>
      <w:fldChar w:fldCharType="separate"/>
    </w:r>
    <w:r>
      <w:rPr>
        <w:rStyle w:val="PageNumber"/>
        <w:b w:val="0"/>
        <w:caps/>
        <w:sz w:val="16"/>
        <w:szCs w:val="16"/>
      </w:rPr>
      <w:t>13</w:t>
    </w:r>
    <w:r>
      <w:rPr>
        <w:rStyle w:val="PageNumber"/>
        <w:b w:val="0"/>
        <w:caps/>
        <w:sz w:val="16"/>
        <w:szCs w:val="16"/>
      </w:rPr>
      <w:fldChar w:fldCharType="end"/>
    </w:r>
    <w:r>
      <w:rPr>
        <w:rStyle w:val="PageNumber"/>
        <w:b w:val="0"/>
        <w:caps/>
        <w:sz w:val="16"/>
        <w:szCs w:val="16"/>
      </w:rPr>
      <w:tab/>
      <w:t xml:space="preserve">C2.1 tsc3/c </w:t>
    </w:r>
    <w:r>
      <w:rPr>
        <w:b w:val="0"/>
        <w:caps/>
        <w:sz w:val="16"/>
        <w:szCs w:val="16"/>
      </w:rPr>
      <w:t>Pricing assumptions</w:t>
    </w:r>
  </w:p>
  <w:p w14:paraId="15D07BE5" w14:textId="77777777" w:rsidR="00D65738" w:rsidRDefault="00D6573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D32A5D" w14:textId="77777777" w:rsidR="00550158" w:rsidRDefault="00550158">
      <w:r>
        <w:separator/>
      </w:r>
    </w:p>
  </w:footnote>
  <w:footnote w:type="continuationSeparator" w:id="0">
    <w:p w14:paraId="35E2B1FE" w14:textId="77777777" w:rsidR="00550158" w:rsidRDefault="00550158">
      <w:r>
        <w:continuationSeparator/>
      </w:r>
    </w:p>
  </w:footnote>
  <w:footnote w:id="1">
    <w:p w14:paraId="62EFFF59" w14:textId="77777777" w:rsidR="00D65738" w:rsidRDefault="00D65738">
      <w:pPr>
        <w:pStyle w:val="FootnoteText"/>
        <w:rPr>
          <w:lang w:val="en-US"/>
        </w:rPr>
      </w:pPr>
      <w:r>
        <w:rPr>
          <w:rStyle w:val="FootnoteReference"/>
        </w:rPr>
        <w:footnoteRef/>
      </w:r>
      <w:r>
        <w:t xml:space="preserve"> Available from Engineering Contract Strategies Tel 011 803 3008 Fax 086 539 1902 </w:t>
      </w:r>
      <w:hyperlink r:id="rId1" w:history="1">
        <w:r>
          <w:rPr>
            <w:rStyle w:val="Hyperlink"/>
          </w:rPr>
          <w:t>www.ecs.co.za</w:t>
        </w:r>
      </w:hyperlink>
      <w:r>
        <w:t xml:space="preserve"> </w:t>
      </w:r>
    </w:p>
  </w:footnote>
  <w:footnote w:id="2">
    <w:p w14:paraId="2C23E00F" w14:textId="77777777" w:rsidR="00D65738" w:rsidRDefault="00D65738">
      <w:pPr>
        <w:pStyle w:val="FootnoteText"/>
        <w:rPr>
          <w:lang w:val="en-US"/>
        </w:rPr>
      </w:pPr>
      <w:r>
        <w:rPr>
          <w:rStyle w:val="FootnoteReference"/>
        </w:rPr>
        <w:footnoteRef/>
      </w:r>
      <w:r>
        <w:t xml:space="preserve"> </w:t>
      </w:r>
      <w:r>
        <w:rPr>
          <w:lang w:val="en-US"/>
        </w:rPr>
        <w:t xml:space="preserve">Available from Engineering Contract Strategies Tel 011 803 3008 Fax 086 5391902 or </w:t>
      </w:r>
      <w:hyperlink r:id="rId2" w:history="1">
        <w:r>
          <w:rPr>
            <w:rStyle w:val="Hyperlink"/>
            <w:lang w:val="en-US"/>
          </w:rPr>
          <w:t>www.ecs.co.za</w:t>
        </w:r>
      </w:hyperlink>
      <w:r>
        <w:rPr>
          <w:lang w:val="en-US"/>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9DC38A" w14:textId="77777777" w:rsidR="009321F9" w:rsidRDefault="009321F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5409DC" w14:textId="77777777" w:rsidR="00D65738" w:rsidRDefault="00D65738">
    <w:pPr>
      <w:pStyle w:val="Header"/>
      <w:rPr>
        <w:caps/>
        <w:sz w:val="16"/>
        <w:szCs w:val="16"/>
      </w:rPr>
    </w:pPr>
    <w:r>
      <w:rPr>
        <w:caps/>
        <w:sz w:val="16"/>
        <w:szCs w:val="16"/>
      </w:rPr>
      <w:t>Eskom Holdings SOC L</w:t>
    </w:r>
    <w:r>
      <w:rPr>
        <w:sz w:val="16"/>
        <w:szCs w:val="16"/>
      </w:rPr>
      <w:t>td</w:t>
    </w:r>
    <w:r>
      <w:rPr>
        <w:caps/>
        <w:sz w:val="16"/>
        <w:szCs w:val="16"/>
      </w:rPr>
      <w:tab/>
    </w:r>
    <w:r>
      <w:rPr>
        <w:caps/>
        <w:sz w:val="16"/>
        <w:szCs w:val="16"/>
      </w:rPr>
      <w:tab/>
      <w:t>Contract No. _________</w:t>
    </w:r>
  </w:p>
  <w:p w14:paraId="050B3CE7" w14:textId="77777777" w:rsidR="00D65738" w:rsidRDefault="00D65738">
    <w:pPr>
      <w:pStyle w:val="Header"/>
      <w:rPr>
        <w:caps/>
        <w:sz w:val="16"/>
        <w:szCs w:val="16"/>
      </w:rPr>
    </w:pPr>
    <w:r>
      <w:rPr>
        <w:rFonts w:ascii="Arial Bold" w:eastAsia="Times New Roman" w:hAnsi="Arial Bold" w:cs="Arial"/>
        <w:b/>
        <w:bCs/>
        <w:sz w:val="20"/>
        <w:szCs w:val="22"/>
        <w:lang w:val="en-US" w:bidi="ar"/>
      </w:rPr>
      <w:t>Metallurgical and mechanical testing of ferrous and non-ferrous materials on an as and when required basis for the period of 5 years</w:t>
    </w:r>
    <w:r>
      <w:rPr>
        <w:caps/>
        <w:sz w:val="16"/>
        <w:szCs w:val="16"/>
      </w:rPr>
      <w:tab/>
    </w:r>
    <w:r>
      <w:rPr>
        <w:caps/>
        <w:sz w:val="16"/>
        <w:szCs w:val="16"/>
      </w:rPr>
      <w:tab/>
    </w:r>
  </w:p>
  <w:p w14:paraId="1B2C26B0" w14:textId="77777777" w:rsidR="00D65738" w:rsidRDefault="00D6573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516C10" w14:textId="77777777" w:rsidR="009321F9" w:rsidRDefault="009321F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08EF0E" w14:textId="77777777" w:rsidR="00D65738" w:rsidRDefault="00D6573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806624" w14:textId="038076DC" w:rsidR="00D65738" w:rsidRDefault="00D65738" w:rsidP="009321F9">
    <w:pPr>
      <w:pStyle w:val="Header"/>
      <w:tabs>
        <w:tab w:val="left" w:pos="4203"/>
      </w:tabs>
      <w:rPr>
        <w:caps/>
        <w:szCs w:val="16"/>
      </w:rPr>
    </w:pPr>
    <w:r>
      <w:rPr>
        <w:caps/>
        <w:szCs w:val="16"/>
      </w:rPr>
      <w:t>Eskom Holdings SOC L</w:t>
    </w:r>
    <w:r>
      <w:rPr>
        <w:szCs w:val="16"/>
      </w:rPr>
      <w:t>td</w:t>
    </w:r>
    <w:r>
      <w:rPr>
        <w:caps/>
        <w:szCs w:val="16"/>
      </w:rPr>
      <w:tab/>
    </w:r>
    <w:r w:rsidR="009321F9">
      <w:rPr>
        <w:caps/>
        <w:szCs w:val="16"/>
      </w:rPr>
      <w:tab/>
    </w:r>
    <w:r>
      <w:rPr>
        <w:caps/>
        <w:szCs w:val="16"/>
      </w:rPr>
      <w:tab/>
      <w:t>Contract number _____________</w:t>
    </w:r>
  </w:p>
  <w:p w14:paraId="0FDB3E89" w14:textId="0FF6583F" w:rsidR="00D65738" w:rsidRDefault="009321F9">
    <w:pPr>
      <w:pStyle w:val="Header"/>
      <w:rPr>
        <w:caps/>
        <w:szCs w:val="16"/>
      </w:rPr>
    </w:pPr>
    <w:r>
      <w:rPr>
        <w:rFonts w:ascii="Arial Bold" w:eastAsia="Times New Roman" w:hAnsi="Arial Bold" w:cs="Arial"/>
        <w:b/>
        <w:bCs/>
        <w:sz w:val="20"/>
        <w:szCs w:val="22"/>
        <w:lang w:val="en-US" w:bidi="ar"/>
      </w:rPr>
      <w:t>Metallurgical and mechanical testing of ferrous and non-ferrous materials on an as and when required basis for the period of 5 years</w:t>
    </w:r>
    <w:r w:rsidR="00D65738">
      <w:rPr>
        <w:caps/>
        <w:szCs w:val="16"/>
      </w:rPr>
      <w:tab/>
    </w:r>
    <w:r w:rsidR="00D65738">
      <w:rPr>
        <w:caps/>
        <w:szCs w:val="16"/>
      </w:rP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E1031" w14:textId="77777777" w:rsidR="00D65738" w:rsidRDefault="00D65738">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47B9F7" w14:textId="77777777" w:rsidR="00D65738" w:rsidRDefault="00D65738">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F8D0F1" w14:textId="77777777" w:rsidR="00D65738" w:rsidRDefault="00D65738">
    <w:pPr>
      <w:pStyle w:val="Header"/>
      <w:rPr>
        <w:caps/>
        <w:sz w:val="16"/>
        <w:szCs w:val="16"/>
      </w:rPr>
    </w:pPr>
    <w:r>
      <w:rPr>
        <w:caps/>
        <w:sz w:val="16"/>
        <w:szCs w:val="16"/>
      </w:rPr>
      <w:t>Eskom Holdings SOC L</w:t>
    </w:r>
    <w:r>
      <w:rPr>
        <w:sz w:val="16"/>
        <w:szCs w:val="16"/>
      </w:rPr>
      <w:t>td</w:t>
    </w:r>
    <w:r>
      <w:rPr>
        <w:caps/>
        <w:sz w:val="16"/>
        <w:szCs w:val="16"/>
      </w:rPr>
      <w:tab/>
    </w:r>
    <w:r>
      <w:rPr>
        <w:caps/>
        <w:sz w:val="16"/>
        <w:szCs w:val="16"/>
      </w:rPr>
      <w:tab/>
      <w:t>Contract number _________</w:t>
    </w:r>
  </w:p>
  <w:p w14:paraId="66748F8E" w14:textId="4E6E490A" w:rsidR="00D65738" w:rsidRDefault="009321F9">
    <w:pPr>
      <w:pStyle w:val="Header"/>
      <w:rPr>
        <w:caps/>
        <w:sz w:val="16"/>
        <w:szCs w:val="16"/>
      </w:rPr>
    </w:pPr>
    <w:r>
      <w:rPr>
        <w:rFonts w:ascii="Arial Bold" w:eastAsia="Times New Roman" w:hAnsi="Arial Bold" w:cs="Arial"/>
        <w:b/>
        <w:bCs/>
        <w:sz w:val="20"/>
        <w:szCs w:val="22"/>
        <w:lang w:val="en-US" w:bidi="ar"/>
      </w:rPr>
      <w:t>Metallurgical and mechanical testing of ferrous and non-ferrous materials on an as and when required basis for the period of 5 years</w:t>
    </w:r>
    <w:r w:rsidR="00D65738">
      <w:rPr>
        <w:caps/>
        <w:sz w:val="16"/>
        <w:szCs w:val="16"/>
      </w:rPr>
      <w:tab/>
    </w:r>
    <w:r w:rsidR="00D65738">
      <w:rPr>
        <w:caps/>
        <w:sz w:val="16"/>
        <w:szCs w:val="16"/>
      </w:rPr>
      <w:tab/>
    </w:r>
  </w:p>
  <w:p w14:paraId="20B42AE8" w14:textId="77777777" w:rsidR="00D65738" w:rsidRDefault="00D65738">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8E27A8" w14:textId="77777777" w:rsidR="009321F9" w:rsidRDefault="009321F9" w:rsidP="009321F9">
    <w:pPr>
      <w:pStyle w:val="Header"/>
      <w:rPr>
        <w:caps/>
        <w:szCs w:val="16"/>
      </w:rPr>
    </w:pPr>
    <w:r>
      <w:rPr>
        <w:caps/>
        <w:szCs w:val="16"/>
      </w:rPr>
      <w:t>Eskom Holdings SOC L</w:t>
    </w:r>
    <w:r>
      <w:rPr>
        <w:szCs w:val="16"/>
      </w:rPr>
      <w:t>td</w:t>
    </w:r>
    <w:r>
      <w:rPr>
        <w:caps/>
        <w:szCs w:val="16"/>
      </w:rPr>
      <w:tab/>
    </w:r>
    <w:r>
      <w:rPr>
        <w:caps/>
        <w:szCs w:val="16"/>
      </w:rPr>
      <w:tab/>
      <w:t>Contract number _____________</w:t>
    </w:r>
  </w:p>
  <w:p w14:paraId="2B288C2C" w14:textId="749459BB" w:rsidR="00D65738" w:rsidRDefault="009321F9" w:rsidP="009321F9">
    <w:pPr>
      <w:pStyle w:val="Header"/>
    </w:pPr>
    <w:r>
      <w:rPr>
        <w:rFonts w:ascii="Arial Bold" w:eastAsia="Times New Roman" w:hAnsi="Arial Bold" w:cs="Arial"/>
        <w:b/>
        <w:bCs/>
        <w:sz w:val="20"/>
        <w:szCs w:val="22"/>
        <w:lang w:val="en-US" w:bidi="ar"/>
      </w:rPr>
      <w:t>Metallurgical and mechanical testing of ferrous and non-ferrous materials on an as and when required basis for the period of 5 years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FFFFF7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FFFFFF7D"/>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FFFFF7E"/>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FFFF7F"/>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FFFFFF8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FFFFF81"/>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FFFFF8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FFFFF83"/>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FFFFF8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FFFFF89"/>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452EF7"/>
    <w:multiLevelType w:val="multilevel"/>
    <w:tmpl w:val="0A452EF7"/>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0CC212DF"/>
    <w:multiLevelType w:val="multilevel"/>
    <w:tmpl w:val="0CC212DF"/>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1440"/>
        </w:tabs>
        <w:ind w:left="1440" w:hanging="1440"/>
      </w:pPr>
      <w:rPr>
        <w:rFonts w:hint="default"/>
      </w:rPr>
    </w:lvl>
    <w:lvl w:ilvl="2">
      <w:start w:val="1"/>
      <w:numFmt w:val="decimal"/>
      <w:lvlText w:val="%1.%2.%3"/>
      <w:lvlJc w:val="left"/>
      <w:pPr>
        <w:tabs>
          <w:tab w:val="num" w:pos="2160"/>
        </w:tabs>
        <w:ind w:left="2160" w:hanging="2160"/>
      </w:pPr>
      <w:rPr>
        <w:rFonts w:hint="default"/>
      </w:rPr>
    </w:lvl>
    <w:lvl w:ilvl="3">
      <w:start w:val="1"/>
      <w:numFmt w:val="decimal"/>
      <w:lvlText w:val="%1.%2.%3.%4"/>
      <w:lvlJc w:val="left"/>
      <w:pPr>
        <w:tabs>
          <w:tab w:val="num" w:pos="2880"/>
        </w:tabs>
        <w:ind w:left="2880" w:hanging="2880"/>
      </w:pPr>
      <w:rPr>
        <w:rFonts w:hint="default"/>
      </w:rPr>
    </w:lvl>
    <w:lvl w:ilvl="4">
      <w:start w:val="1"/>
      <w:numFmt w:val="decimal"/>
      <w:lvlText w:val="%1.%2.%3.%4.%5"/>
      <w:lvlJc w:val="left"/>
      <w:pPr>
        <w:tabs>
          <w:tab w:val="num" w:pos="3600"/>
        </w:tabs>
        <w:ind w:left="3600" w:hanging="3600"/>
      </w:pPr>
      <w:rPr>
        <w:rFonts w:hint="default"/>
      </w:rPr>
    </w:lvl>
    <w:lvl w:ilvl="5">
      <w:start w:val="1"/>
      <w:numFmt w:val="decimal"/>
      <w:lvlText w:val="%1.%2.%3.%4.%5.%6"/>
      <w:lvlJc w:val="left"/>
      <w:pPr>
        <w:tabs>
          <w:tab w:val="num" w:pos="0"/>
        </w:tabs>
        <w:ind w:left="0" w:firstLine="0"/>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0"/>
        </w:tabs>
        <w:ind w:left="0" w:firstLine="0"/>
      </w:pPr>
      <w:rPr>
        <w:rFonts w:hint="default"/>
      </w:rPr>
    </w:lvl>
    <w:lvl w:ilvl="8">
      <w:start w:val="1"/>
      <w:numFmt w:val="decimal"/>
      <w:lvlText w:val="%1.%2.%3.%4.%5.%6.%7.%8.%9"/>
      <w:lvlJc w:val="left"/>
      <w:pPr>
        <w:tabs>
          <w:tab w:val="num" w:pos="0"/>
        </w:tabs>
        <w:ind w:left="0" w:firstLine="0"/>
      </w:pPr>
      <w:rPr>
        <w:rFonts w:hint="default"/>
      </w:rPr>
    </w:lvl>
  </w:abstractNum>
  <w:abstractNum w:abstractNumId="12" w15:restartNumberingAfterBreak="0">
    <w:nsid w:val="0F9C1083"/>
    <w:multiLevelType w:val="multilevel"/>
    <w:tmpl w:val="4194383E"/>
    <w:lvl w:ilvl="0">
      <w:start w:val="1"/>
      <w:numFmt w:val="decimal"/>
      <w:lvlText w:val="%1."/>
      <w:lvlJc w:val="left"/>
      <w:pPr>
        <w:ind w:left="360" w:hanging="360"/>
      </w:pPr>
      <w:rPr>
        <w:rFonts w:ascii="Times New Roman" w:hAnsi="Times New Roman" w:cs="Times New Roman" w:hint="default"/>
      </w:rPr>
    </w:lvl>
    <w:lvl w:ilvl="1">
      <w:start w:val="1"/>
      <w:numFmt w:val="decimal"/>
      <w:isLgl/>
      <w:lvlText w:val="%1.%2."/>
      <w:lvlJc w:val="left"/>
      <w:pPr>
        <w:ind w:left="360" w:hanging="360"/>
      </w:pPr>
      <w:rPr>
        <w:rFonts w:ascii="Times New Roman" w:hAnsi="Times New Roman" w:cs="Times New Roman" w:hint="default"/>
      </w:rPr>
    </w:lvl>
    <w:lvl w:ilvl="2">
      <w:start w:val="1"/>
      <w:numFmt w:val="decimal"/>
      <w:isLgl/>
      <w:lvlText w:val="%1.%2.%3."/>
      <w:lvlJc w:val="left"/>
      <w:pPr>
        <w:ind w:left="720" w:hanging="720"/>
      </w:pPr>
      <w:rPr>
        <w:rFonts w:ascii="Times New Roman" w:hAnsi="Times New Roman" w:cs="Times New Roman" w:hint="default"/>
      </w:rPr>
    </w:lvl>
    <w:lvl w:ilvl="3">
      <w:start w:val="1"/>
      <w:numFmt w:val="decimal"/>
      <w:isLgl/>
      <w:lvlText w:val="%1.%2.%3.%4."/>
      <w:lvlJc w:val="left"/>
      <w:pPr>
        <w:ind w:left="720" w:hanging="720"/>
      </w:pPr>
      <w:rPr>
        <w:rFonts w:ascii="Times New Roman" w:hAnsi="Times New Roman" w:cs="Times New Roman" w:hint="default"/>
      </w:rPr>
    </w:lvl>
    <w:lvl w:ilvl="4">
      <w:start w:val="1"/>
      <w:numFmt w:val="decimal"/>
      <w:isLgl/>
      <w:lvlText w:val="%1.%2.%3.%4.%5."/>
      <w:lvlJc w:val="left"/>
      <w:pPr>
        <w:ind w:left="1080" w:hanging="1080"/>
      </w:pPr>
      <w:rPr>
        <w:rFonts w:ascii="Times New Roman" w:hAnsi="Times New Roman" w:cs="Times New Roman" w:hint="default"/>
      </w:rPr>
    </w:lvl>
    <w:lvl w:ilvl="5">
      <w:start w:val="1"/>
      <w:numFmt w:val="decimal"/>
      <w:isLgl/>
      <w:lvlText w:val="%1.%2.%3.%4.%5.%6."/>
      <w:lvlJc w:val="left"/>
      <w:pPr>
        <w:ind w:left="1080" w:hanging="1080"/>
      </w:pPr>
      <w:rPr>
        <w:rFonts w:ascii="Times New Roman" w:hAnsi="Times New Roman" w:cs="Times New Roman" w:hint="default"/>
      </w:rPr>
    </w:lvl>
    <w:lvl w:ilvl="6">
      <w:start w:val="1"/>
      <w:numFmt w:val="decimal"/>
      <w:isLgl/>
      <w:lvlText w:val="%1.%2.%3.%4.%5.%6.%7."/>
      <w:lvlJc w:val="left"/>
      <w:pPr>
        <w:ind w:left="1440" w:hanging="1440"/>
      </w:pPr>
      <w:rPr>
        <w:rFonts w:ascii="Times New Roman" w:hAnsi="Times New Roman" w:cs="Times New Roman" w:hint="default"/>
      </w:rPr>
    </w:lvl>
    <w:lvl w:ilvl="7">
      <w:start w:val="1"/>
      <w:numFmt w:val="decimal"/>
      <w:isLgl/>
      <w:lvlText w:val="%1.%2.%3.%4.%5.%6.%7.%8."/>
      <w:lvlJc w:val="left"/>
      <w:pPr>
        <w:ind w:left="1440" w:hanging="1440"/>
      </w:pPr>
      <w:rPr>
        <w:rFonts w:ascii="Times New Roman" w:hAnsi="Times New Roman" w:cs="Times New Roman" w:hint="default"/>
      </w:rPr>
    </w:lvl>
    <w:lvl w:ilvl="8">
      <w:start w:val="1"/>
      <w:numFmt w:val="decimal"/>
      <w:isLgl/>
      <w:lvlText w:val="%1.%2.%3.%4.%5.%6.%7.%8.%9."/>
      <w:lvlJc w:val="left"/>
      <w:pPr>
        <w:ind w:left="1800" w:hanging="1800"/>
      </w:pPr>
      <w:rPr>
        <w:rFonts w:ascii="Times New Roman" w:hAnsi="Times New Roman" w:cs="Times New Roman" w:hint="default"/>
      </w:rPr>
    </w:lvl>
  </w:abstractNum>
  <w:abstractNum w:abstractNumId="13" w15:restartNumberingAfterBreak="0">
    <w:nsid w:val="101D66C3"/>
    <w:multiLevelType w:val="multilevel"/>
    <w:tmpl w:val="101D66C3"/>
    <w:lvl w:ilvl="0">
      <w:start w:val="20"/>
      <w:numFmt w:val="bullet"/>
      <w:lvlText w:val="-"/>
      <w:lvlJc w:val="left"/>
      <w:pPr>
        <w:tabs>
          <w:tab w:val="num" w:pos="380"/>
        </w:tabs>
        <w:ind w:left="380" w:hanging="380"/>
      </w:pPr>
      <w:rPr>
        <w:rFonts w:ascii="Arial" w:eastAsia="Times New Roman" w:hAnsi="Aria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2E627EC"/>
    <w:multiLevelType w:val="multilevel"/>
    <w:tmpl w:val="12E627EC"/>
    <w:lvl w:ilvl="0">
      <w:start w:val="1"/>
      <w:numFmt w:val="bullet"/>
      <w:lvlText w:val=""/>
      <w:lvlJc w:val="left"/>
      <w:pPr>
        <w:tabs>
          <w:tab w:val="num" w:pos="2160"/>
        </w:tabs>
        <w:ind w:left="2160" w:hanging="360"/>
      </w:pPr>
      <w:rPr>
        <w:rFonts w:ascii="Symbol" w:hAnsi="Symbol" w:hint="default"/>
      </w:rPr>
    </w:lvl>
    <w:lvl w:ilvl="1">
      <w:start w:val="1"/>
      <w:numFmt w:val="bullet"/>
      <w:lvlText w:val="o"/>
      <w:lvlJc w:val="left"/>
      <w:pPr>
        <w:tabs>
          <w:tab w:val="num" w:pos="2880"/>
        </w:tabs>
        <w:ind w:left="2880" w:hanging="360"/>
      </w:pPr>
      <w:rPr>
        <w:rFonts w:ascii="Courier New" w:hAnsi="Courier New" w:cs="Courier New" w:hint="default"/>
      </w:rPr>
    </w:lvl>
    <w:lvl w:ilvl="2">
      <w:start w:val="1"/>
      <w:numFmt w:val="bullet"/>
      <w:lvlText w:val=""/>
      <w:lvlJc w:val="left"/>
      <w:pPr>
        <w:tabs>
          <w:tab w:val="num" w:pos="3600"/>
        </w:tabs>
        <w:ind w:left="3600" w:hanging="360"/>
      </w:pPr>
      <w:rPr>
        <w:rFonts w:ascii="Wingdings" w:hAnsi="Wingdings" w:hint="default"/>
      </w:rPr>
    </w:lvl>
    <w:lvl w:ilvl="3">
      <w:start w:val="1"/>
      <w:numFmt w:val="bullet"/>
      <w:lvlText w:val=""/>
      <w:lvlJc w:val="left"/>
      <w:pPr>
        <w:tabs>
          <w:tab w:val="num" w:pos="4320"/>
        </w:tabs>
        <w:ind w:left="4320" w:hanging="360"/>
      </w:pPr>
      <w:rPr>
        <w:rFonts w:ascii="Symbol" w:hAnsi="Symbol" w:hint="default"/>
      </w:rPr>
    </w:lvl>
    <w:lvl w:ilvl="4">
      <w:start w:val="1"/>
      <w:numFmt w:val="bullet"/>
      <w:lvlText w:val="o"/>
      <w:lvlJc w:val="left"/>
      <w:pPr>
        <w:tabs>
          <w:tab w:val="num" w:pos="5040"/>
        </w:tabs>
        <w:ind w:left="5040" w:hanging="360"/>
      </w:pPr>
      <w:rPr>
        <w:rFonts w:ascii="Courier New" w:hAnsi="Courier New" w:cs="Courier New" w:hint="default"/>
      </w:rPr>
    </w:lvl>
    <w:lvl w:ilvl="5">
      <w:start w:val="1"/>
      <w:numFmt w:val="bullet"/>
      <w:lvlText w:val=""/>
      <w:lvlJc w:val="left"/>
      <w:pPr>
        <w:tabs>
          <w:tab w:val="num" w:pos="5760"/>
        </w:tabs>
        <w:ind w:left="5760" w:hanging="360"/>
      </w:pPr>
      <w:rPr>
        <w:rFonts w:ascii="Wingdings" w:hAnsi="Wingdings" w:hint="default"/>
      </w:rPr>
    </w:lvl>
    <w:lvl w:ilvl="6">
      <w:start w:val="1"/>
      <w:numFmt w:val="bullet"/>
      <w:lvlText w:val=""/>
      <w:lvlJc w:val="left"/>
      <w:pPr>
        <w:tabs>
          <w:tab w:val="num" w:pos="6480"/>
        </w:tabs>
        <w:ind w:left="6480" w:hanging="360"/>
      </w:pPr>
      <w:rPr>
        <w:rFonts w:ascii="Symbol" w:hAnsi="Symbol" w:hint="default"/>
      </w:rPr>
    </w:lvl>
    <w:lvl w:ilvl="7">
      <w:start w:val="1"/>
      <w:numFmt w:val="bullet"/>
      <w:lvlText w:val="o"/>
      <w:lvlJc w:val="left"/>
      <w:pPr>
        <w:tabs>
          <w:tab w:val="num" w:pos="7200"/>
        </w:tabs>
        <w:ind w:left="7200" w:hanging="360"/>
      </w:pPr>
      <w:rPr>
        <w:rFonts w:ascii="Courier New" w:hAnsi="Courier New" w:cs="Courier New" w:hint="default"/>
      </w:rPr>
    </w:lvl>
    <w:lvl w:ilvl="8">
      <w:start w:val="1"/>
      <w:numFmt w:val="bullet"/>
      <w:lvlText w:val=""/>
      <w:lvlJc w:val="left"/>
      <w:pPr>
        <w:tabs>
          <w:tab w:val="num" w:pos="7920"/>
        </w:tabs>
        <w:ind w:left="7920" w:hanging="360"/>
      </w:pPr>
      <w:rPr>
        <w:rFonts w:ascii="Wingdings" w:hAnsi="Wingdings" w:hint="default"/>
      </w:rPr>
    </w:lvl>
  </w:abstractNum>
  <w:abstractNum w:abstractNumId="15" w15:restartNumberingAfterBreak="0">
    <w:nsid w:val="210F6B57"/>
    <w:multiLevelType w:val="multilevel"/>
    <w:tmpl w:val="210F6B57"/>
    <w:lvl w:ilvl="0">
      <w:start w:val="1"/>
      <w:numFmt w:val="bullet"/>
      <w:lvlText w:val=""/>
      <w:lvlJc w:val="left"/>
      <w:pPr>
        <w:ind w:left="717" w:hanging="360"/>
      </w:pPr>
      <w:rPr>
        <w:rFonts w:ascii="Symbol" w:hAnsi="Symbol" w:hint="default"/>
      </w:rPr>
    </w:lvl>
    <w:lvl w:ilvl="1">
      <w:start w:val="1"/>
      <w:numFmt w:val="bullet"/>
      <w:lvlText w:val="o"/>
      <w:lvlJc w:val="left"/>
      <w:pPr>
        <w:ind w:left="1437" w:hanging="360"/>
      </w:pPr>
      <w:rPr>
        <w:rFonts w:ascii="Courier New" w:hAnsi="Courier New" w:cs="Courier New" w:hint="default"/>
      </w:rPr>
    </w:lvl>
    <w:lvl w:ilvl="2">
      <w:start w:val="1"/>
      <w:numFmt w:val="bullet"/>
      <w:lvlText w:val=""/>
      <w:lvlJc w:val="left"/>
      <w:pPr>
        <w:ind w:left="2157" w:hanging="360"/>
      </w:pPr>
      <w:rPr>
        <w:rFonts w:ascii="Wingdings" w:hAnsi="Wingdings" w:hint="default"/>
      </w:rPr>
    </w:lvl>
    <w:lvl w:ilvl="3">
      <w:start w:val="1"/>
      <w:numFmt w:val="bullet"/>
      <w:lvlText w:val=""/>
      <w:lvlJc w:val="left"/>
      <w:pPr>
        <w:ind w:left="2877" w:hanging="360"/>
      </w:pPr>
      <w:rPr>
        <w:rFonts w:ascii="Symbol" w:hAnsi="Symbol" w:hint="default"/>
      </w:rPr>
    </w:lvl>
    <w:lvl w:ilvl="4">
      <w:start w:val="1"/>
      <w:numFmt w:val="bullet"/>
      <w:lvlText w:val="o"/>
      <w:lvlJc w:val="left"/>
      <w:pPr>
        <w:ind w:left="3597" w:hanging="360"/>
      </w:pPr>
      <w:rPr>
        <w:rFonts w:ascii="Courier New" w:hAnsi="Courier New" w:cs="Courier New" w:hint="default"/>
      </w:rPr>
    </w:lvl>
    <w:lvl w:ilvl="5">
      <w:start w:val="1"/>
      <w:numFmt w:val="bullet"/>
      <w:lvlText w:val=""/>
      <w:lvlJc w:val="left"/>
      <w:pPr>
        <w:ind w:left="4317" w:hanging="360"/>
      </w:pPr>
      <w:rPr>
        <w:rFonts w:ascii="Wingdings" w:hAnsi="Wingdings" w:hint="default"/>
      </w:rPr>
    </w:lvl>
    <w:lvl w:ilvl="6">
      <w:start w:val="1"/>
      <w:numFmt w:val="bullet"/>
      <w:lvlText w:val=""/>
      <w:lvlJc w:val="left"/>
      <w:pPr>
        <w:ind w:left="5037" w:hanging="360"/>
      </w:pPr>
      <w:rPr>
        <w:rFonts w:ascii="Symbol" w:hAnsi="Symbol" w:hint="default"/>
      </w:rPr>
    </w:lvl>
    <w:lvl w:ilvl="7">
      <w:start w:val="1"/>
      <w:numFmt w:val="bullet"/>
      <w:lvlText w:val="o"/>
      <w:lvlJc w:val="left"/>
      <w:pPr>
        <w:ind w:left="5757" w:hanging="360"/>
      </w:pPr>
      <w:rPr>
        <w:rFonts w:ascii="Courier New" w:hAnsi="Courier New" w:cs="Courier New" w:hint="default"/>
      </w:rPr>
    </w:lvl>
    <w:lvl w:ilvl="8">
      <w:start w:val="1"/>
      <w:numFmt w:val="bullet"/>
      <w:lvlText w:val=""/>
      <w:lvlJc w:val="left"/>
      <w:pPr>
        <w:ind w:left="6477" w:hanging="360"/>
      </w:pPr>
      <w:rPr>
        <w:rFonts w:ascii="Wingdings" w:hAnsi="Wingdings" w:hint="default"/>
      </w:rPr>
    </w:lvl>
  </w:abstractNum>
  <w:abstractNum w:abstractNumId="16" w15:restartNumberingAfterBreak="0">
    <w:nsid w:val="24DD6319"/>
    <w:multiLevelType w:val="multilevel"/>
    <w:tmpl w:val="24DD6319"/>
    <w:lvl w:ilvl="0">
      <w:start w:val="1"/>
      <w:numFmt w:val="decimal"/>
      <w:lvlText w:val="%1."/>
      <w:lvlJc w:val="left"/>
      <w:pPr>
        <w:tabs>
          <w:tab w:val="num" w:pos="567"/>
        </w:tabs>
        <w:ind w:left="567" w:hanging="567"/>
      </w:pPr>
    </w:lvl>
    <w:lvl w:ilvl="1">
      <w:start w:val="1"/>
      <w:numFmt w:val="decimal"/>
      <w:lvlText w:val="%1.%2"/>
      <w:lvlJc w:val="left"/>
      <w:pPr>
        <w:tabs>
          <w:tab w:val="num" w:pos="1134"/>
        </w:tabs>
        <w:ind w:left="1134" w:hanging="567"/>
      </w:pPr>
      <w:rPr>
        <w:rFonts w:hint="default"/>
      </w:rPr>
    </w:lvl>
    <w:lvl w:ilvl="2">
      <w:start w:val="1"/>
      <w:numFmt w:val="decimal"/>
      <w:lvlText w:val="%1.%2.%3"/>
      <w:lvlJc w:val="left"/>
      <w:pPr>
        <w:tabs>
          <w:tab w:val="num" w:pos="1780"/>
        </w:tabs>
        <w:ind w:left="1780" w:hanging="680"/>
      </w:pPr>
      <w:rPr>
        <w:rFonts w:hint="default"/>
      </w:rPr>
    </w:lvl>
    <w:lvl w:ilvl="3">
      <w:start w:val="1"/>
      <w:numFmt w:val="lowerLetter"/>
      <w:lvlText w:val="%4)"/>
      <w:lvlJc w:val="left"/>
      <w:pPr>
        <w:tabs>
          <w:tab w:val="num" w:pos="2268"/>
        </w:tabs>
        <w:ind w:left="2268" w:hanging="454"/>
      </w:pPr>
      <w:rPr>
        <w:rFonts w:ascii="Arial" w:hAnsi="Arial" w:hint="default"/>
        <w:b w:val="0"/>
        <w:i w:val="0"/>
        <w:sz w:val="22"/>
      </w:rPr>
    </w:lvl>
    <w:lvl w:ilvl="4">
      <w:start w:val="1"/>
      <w:numFmt w:val="lowerRoman"/>
      <w:lvlText w:val="%5)"/>
      <w:lvlJc w:val="left"/>
      <w:pPr>
        <w:tabs>
          <w:tab w:val="num" w:pos="2835"/>
        </w:tabs>
        <w:ind w:left="2835" w:hanging="567"/>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7" w15:restartNumberingAfterBreak="0">
    <w:nsid w:val="2A873192"/>
    <w:multiLevelType w:val="multilevel"/>
    <w:tmpl w:val="2A873192"/>
    <w:lvl w:ilvl="0">
      <w:start w:val="1"/>
      <w:numFmt w:val="decimal"/>
      <w:isLgl/>
      <w:lvlText w:val="%1."/>
      <w:lvlJc w:val="left"/>
      <w:pPr>
        <w:tabs>
          <w:tab w:val="num" w:pos="360"/>
        </w:tabs>
        <w:ind w:left="0" w:firstLine="0"/>
      </w:pPr>
      <w:rPr>
        <w:rFonts w:hint="default"/>
      </w:rPr>
    </w:lvl>
    <w:lvl w:ilvl="1">
      <w:start w:val="1"/>
      <w:numFmt w:val="decimal"/>
      <w:isLgl/>
      <w:lvlText w:val="%1.%2."/>
      <w:lvlJc w:val="left"/>
      <w:pPr>
        <w:tabs>
          <w:tab w:val="num" w:pos="360"/>
        </w:tabs>
        <w:ind w:left="0" w:firstLine="0"/>
      </w:pPr>
      <w:rPr>
        <w:rFonts w:hint="default"/>
      </w:rPr>
    </w:lvl>
    <w:lvl w:ilvl="2">
      <w:start w:val="1"/>
      <w:numFmt w:val="decimal"/>
      <w:isLgl/>
      <w:lvlText w:val="%1.%2.%3."/>
      <w:lvlJc w:val="left"/>
      <w:pPr>
        <w:tabs>
          <w:tab w:val="num" w:pos="720"/>
        </w:tabs>
        <w:ind w:left="0" w:firstLine="0"/>
      </w:pPr>
      <w:rPr>
        <w:rFonts w:hint="default"/>
      </w:rPr>
    </w:lvl>
    <w:lvl w:ilvl="3">
      <w:start w:val="1"/>
      <w:numFmt w:val="decimal"/>
      <w:isLgl/>
      <w:lvlText w:val="%1.%2.%3.%4."/>
      <w:lvlJc w:val="left"/>
      <w:pPr>
        <w:tabs>
          <w:tab w:val="num" w:pos="720"/>
        </w:tabs>
        <w:ind w:left="0" w:firstLine="0"/>
      </w:pPr>
      <w:rPr>
        <w:rFonts w:hint="default"/>
      </w:rPr>
    </w:lvl>
    <w:lvl w:ilvl="4">
      <w:start w:val="1"/>
      <w:numFmt w:val="decimal"/>
      <w:isLgl/>
      <w:lvlText w:val="%1.%2.%3.%4.%5."/>
      <w:lvlJc w:val="left"/>
      <w:pPr>
        <w:tabs>
          <w:tab w:val="num" w:pos="1080"/>
        </w:tabs>
        <w:ind w:left="0" w:firstLine="0"/>
      </w:pPr>
      <w:rPr>
        <w:rFonts w:hint="default"/>
      </w:rPr>
    </w:lvl>
    <w:lvl w:ilvl="5">
      <w:start w:val="1"/>
      <w:numFmt w:val="decimal"/>
      <w:lvlText w:val="%1.%2.%3.%4.%5.%6."/>
      <w:lvlJc w:val="left"/>
      <w:pPr>
        <w:tabs>
          <w:tab w:val="num" w:pos="1080"/>
        </w:tabs>
        <w:ind w:left="0" w:firstLine="0"/>
      </w:pPr>
      <w:rPr>
        <w:rFonts w:hint="default"/>
      </w:rPr>
    </w:lvl>
    <w:lvl w:ilvl="6">
      <w:start w:val="1"/>
      <w:numFmt w:val="decimal"/>
      <w:lvlText w:val="%1.%2.%3.%4.%5.%6.%7."/>
      <w:lvlJc w:val="left"/>
      <w:pPr>
        <w:tabs>
          <w:tab w:val="num" w:pos="1440"/>
        </w:tabs>
        <w:ind w:left="0" w:firstLine="0"/>
      </w:pPr>
      <w:rPr>
        <w:rFonts w:hint="default"/>
      </w:rPr>
    </w:lvl>
    <w:lvl w:ilvl="7">
      <w:start w:val="1"/>
      <w:numFmt w:val="decimal"/>
      <w:lvlText w:val="%1.%2.%3.%4.%5.%6.%7.%8."/>
      <w:lvlJc w:val="left"/>
      <w:pPr>
        <w:tabs>
          <w:tab w:val="num" w:pos="1440"/>
        </w:tabs>
        <w:ind w:left="0" w:firstLine="0"/>
      </w:pPr>
      <w:rPr>
        <w:rFonts w:hint="default"/>
      </w:rPr>
    </w:lvl>
    <w:lvl w:ilvl="8">
      <w:start w:val="1"/>
      <w:numFmt w:val="decimal"/>
      <w:lvlText w:val="%1.%2.%3.%4.%5.%6.%7.%8.%9."/>
      <w:lvlJc w:val="left"/>
      <w:pPr>
        <w:tabs>
          <w:tab w:val="num" w:pos="1800"/>
        </w:tabs>
        <w:ind w:left="0" w:firstLine="0"/>
      </w:pPr>
      <w:rPr>
        <w:rFonts w:hint="default"/>
      </w:rPr>
    </w:lvl>
  </w:abstractNum>
  <w:abstractNum w:abstractNumId="18" w15:restartNumberingAfterBreak="0">
    <w:nsid w:val="3A1D1F06"/>
    <w:multiLevelType w:val="multilevel"/>
    <w:tmpl w:val="3A1D1F06"/>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3D7B611F"/>
    <w:multiLevelType w:val="hybridMultilevel"/>
    <w:tmpl w:val="6EC2693A"/>
    <w:lvl w:ilvl="0" w:tplc="1C09000F">
      <w:start w:val="1"/>
      <w:numFmt w:val="decimal"/>
      <w:lvlText w:val="%1."/>
      <w:lvlJc w:val="left"/>
      <w:pPr>
        <w:ind w:left="360" w:hanging="360"/>
      </w:p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20" w15:restartNumberingAfterBreak="0">
    <w:nsid w:val="44175B0F"/>
    <w:multiLevelType w:val="multilevel"/>
    <w:tmpl w:val="44175B0F"/>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1" w15:restartNumberingAfterBreak="0">
    <w:nsid w:val="46F60FC6"/>
    <w:multiLevelType w:val="singleLevel"/>
    <w:tmpl w:val="46F60FC6"/>
    <w:lvl w:ilvl="0">
      <w:start w:val="1"/>
      <w:numFmt w:val="decimal"/>
      <w:lvlText w:val="%1."/>
      <w:legacy w:legacy="1" w:legacySpace="0" w:legacyIndent="360"/>
      <w:lvlJc w:val="left"/>
      <w:pPr>
        <w:ind w:left="360" w:hanging="360"/>
      </w:pPr>
    </w:lvl>
  </w:abstractNum>
  <w:abstractNum w:abstractNumId="22" w15:restartNumberingAfterBreak="0">
    <w:nsid w:val="4E4F676E"/>
    <w:multiLevelType w:val="multilevel"/>
    <w:tmpl w:val="4E4F676E"/>
    <w:lvl w:ilvl="0">
      <w:start w:val="1"/>
      <w:numFmt w:val="decimal"/>
      <w:isLgl/>
      <w:lvlText w:val="%1."/>
      <w:lvlJc w:val="left"/>
      <w:pPr>
        <w:tabs>
          <w:tab w:val="num" w:pos="850"/>
        </w:tabs>
        <w:ind w:left="850" w:hanging="850"/>
      </w:pPr>
      <w:rPr>
        <w:rFonts w:ascii="Arial" w:hAnsi="Arial" w:cs="Arial" w:hint="default"/>
        <w:b w:val="0"/>
        <w:i w:val="0"/>
        <w:sz w:val="20"/>
        <w:szCs w:val="20"/>
        <w:u w:val="none"/>
      </w:rPr>
    </w:lvl>
    <w:lvl w:ilvl="1">
      <w:start w:val="1"/>
      <w:numFmt w:val="decimal"/>
      <w:isLgl/>
      <w:lvlText w:val="%1.%2"/>
      <w:lvlJc w:val="left"/>
      <w:pPr>
        <w:tabs>
          <w:tab w:val="num" w:pos="1134"/>
        </w:tabs>
        <w:ind w:left="1134" w:hanging="1134"/>
      </w:pPr>
      <w:rPr>
        <w:rFonts w:ascii="Arial" w:hAnsi="Arial" w:cs="Arial" w:hint="default"/>
        <w:b w:val="0"/>
        <w:i w:val="0"/>
        <w:sz w:val="20"/>
        <w:szCs w:val="20"/>
        <w:u w:val="none"/>
      </w:rPr>
    </w:lvl>
    <w:lvl w:ilvl="2">
      <w:start w:val="1"/>
      <w:numFmt w:val="decimal"/>
      <w:isLgl/>
      <w:lvlText w:val="%1.%2.%3"/>
      <w:lvlJc w:val="left"/>
      <w:pPr>
        <w:tabs>
          <w:tab w:val="num" w:pos="1417"/>
        </w:tabs>
        <w:ind w:left="1417" w:hanging="1417"/>
      </w:pPr>
      <w:rPr>
        <w:rFonts w:ascii="Arial" w:hAnsi="Arial" w:cs="Arial" w:hint="default"/>
        <w:b w:val="0"/>
        <w:i w:val="0"/>
        <w:sz w:val="22"/>
        <w:u w:val="none"/>
      </w:rPr>
    </w:lvl>
    <w:lvl w:ilvl="3">
      <w:start w:val="1"/>
      <w:numFmt w:val="decimal"/>
      <w:isLgl/>
      <w:lvlText w:val="%1.%2.%3.%4"/>
      <w:lvlJc w:val="left"/>
      <w:pPr>
        <w:tabs>
          <w:tab w:val="num" w:pos="1701"/>
        </w:tabs>
        <w:ind w:left="1701" w:hanging="1701"/>
      </w:pPr>
      <w:rPr>
        <w:rFonts w:ascii="Arial" w:hAnsi="Arial" w:cs="Arial" w:hint="default"/>
        <w:b w:val="0"/>
        <w:i w:val="0"/>
        <w:sz w:val="22"/>
        <w:u w:val="none"/>
      </w:rPr>
    </w:lvl>
    <w:lvl w:ilvl="4">
      <w:start w:val="1"/>
      <w:numFmt w:val="decimal"/>
      <w:isLgl/>
      <w:lvlText w:val="%1.%2.%3.%4.%5"/>
      <w:lvlJc w:val="left"/>
      <w:pPr>
        <w:tabs>
          <w:tab w:val="num" w:pos="1984"/>
        </w:tabs>
        <w:ind w:left="1984" w:hanging="1984"/>
      </w:pPr>
      <w:rPr>
        <w:rFonts w:ascii="Arial" w:hAnsi="Arial" w:cs="Arial" w:hint="default"/>
        <w:b w:val="0"/>
        <w:i w:val="0"/>
        <w:sz w:val="22"/>
        <w:u w:val="none"/>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3" w15:restartNumberingAfterBreak="0">
    <w:nsid w:val="5121288E"/>
    <w:multiLevelType w:val="multilevel"/>
    <w:tmpl w:val="1B04BC9A"/>
    <w:lvl w:ilvl="0">
      <w:start w:val="1"/>
      <w:numFmt w:val="bullet"/>
      <w:lvlText w:val=""/>
      <w:lvlJc w:val="left"/>
      <w:pPr>
        <w:ind w:left="720" w:hanging="360"/>
      </w:pPr>
      <w:rPr>
        <w:rFonts w:ascii="Symbol" w:hAnsi="Symbol"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18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18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180"/>
      </w:pPr>
      <w:rPr>
        <w:rFonts w:ascii="Times New Roman" w:hAnsi="Times New Roman" w:cs="Times New Roman" w:hint="default"/>
      </w:rPr>
    </w:lvl>
  </w:abstractNum>
  <w:abstractNum w:abstractNumId="24" w15:restartNumberingAfterBreak="0">
    <w:nsid w:val="60283614"/>
    <w:multiLevelType w:val="multilevel"/>
    <w:tmpl w:val="6028361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5" w15:restartNumberingAfterBreak="0">
    <w:nsid w:val="68682E6E"/>
    <w:multiLevelType w:val="multilevel"/>
    <w:tmpl w:val="68682E6E"/>
    <w:lvl w:ilvl="0">
      <w:start w:val="1"/>
      <w:numFmt w:val="decimal"/>
      <w:lvlText w:val="%1."/>
      <w:lvlJc w:val="left"/>
      <w:pPr>
        <w:ind w:left="720" w:hanging="360"/>
      </w:p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6ADD6D43"/>
    <w:multiLevelType w:val="multilevel"/>
    <w:tmpl w:val="6ADD6D43"/>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70B21CFE"/>
    <w:multiLevelType w:val="multilevel"/>
    <w:tmpl w:val="1C09001F"/>
    <w:lvl w:ilvl="0">
      <w:start w:val="1"/>
      <w:numFmt w:val="decimal"/>
      <w:lvlText w:val="%1."/>
      <w:lvlJc w:val="left"/>
      <w:pPr>
        <w:ind w:left="360" w:hanging="360"/>
      </w:pPr>
      <w:rPr>
        <w:rFonts w:ascii="Times New Roman" w:hAnsi="Times New Roman" w:cs="Times New Roman" w:hint="default"/>
      </w:rPr>
    </w:lvl>
    <w:lvl w:ilvl="1">
      <w:start w:val="1"/>
      <w:numFmt w:val="decimal"/>
      <w:lvlText w:val="%1.%2."/>
      <w:lvlJc w:val="left"/>
      <w:pPr>
        <w:ind w:left="792" w:hanging="432"/>
      </w:pPr>
      <w:rPr>
        <w:rFonts w:ascii="Times New Roman" w:hAnsi="Times New Roman" w:cs="Times New Roman" w:hint="default"/>
      </w:rPr>
    </w:lvl>
    <w:lvl w:ilvl="2">
      <w:start w:val="1"/>
      <w:numFmt w:val="decimal"/>
      <w:lvlText w:val="%1.%2.%3."/>
      <w:lvlJc w:val="left"/>
      <w:pPr>
        <w:ind w:left="1224" w:hanging="504"/>
      </w:pPr>
      <w:rPr>
        <w:rFonts w:ascii="Times New Roman" w:hAnsi="Times New Roman" w:cs="Times New Roman" w:hint="default"/>
      </w:rPr>
    </w:lvl>
    <w:lvl w:ilvl="3">
      <w:start w:val="1"/>
      <w:numFmt w:val="decimal"/>
      <w:lvlText w:val="%1.%2.%3.%4."/>
      <w:lvlJc w:val="left"/>
      <w:pPr>
        <w:ind w:left="1728" w:hanging="648"/>
      </w:pPr>
      <w:rPr>
        <w:rFonts w:ascii="Times New Roman" w:hAnsi="Times New Roman" w:cs="Times New Roman" w:hint="default"/>
      </w:rPr>
    </w:lvl>
    <w:lvl w:ilvl="4">
      <w:start w:val="1"/>
      <w:numFmt w:val="decimal"/>
      <w:lvlText w:val="%1.%2.%3.%4.%5."/>
      <w:lvlJc w:val="left"/>
      <w:pPr>
        <w:ind w:left="2232" w:hanging="792"/>
      </w:pPr>
      <w:rPr>
        <w:rFonts w:ascii="Times New Roman" w:hAnsi="Times New Roman" w:cs="Times New Roman" w:hint="default"/>
      </w:rPr>
    </w:lvl>
    <w:lvl w:ilvl="5">
      <w:start w:val="1"/>
      <w:numFmt w:val="decimal"/>
      <w:lvlText w:val="%1.%2.%3.%4.%5.%6."/>
      <w:lvlJc w:val="left"/>
      <w:pPr>
        <w:ind w:left="2736" w:hanging="936"/>
      </w:pPr>
      <w:rPr>
        <w:rFonts w:ascii="Times New Roman" w:hAnsi="Times New Roman" w:cs="Times New Roman" w:hint="default"/>
      </w:rPr>
    </w:lvl>
    <w:lvl w:ilvl="6">
      <w:start w:val="1"/>
      <w:numFmt w:val="decimal"/>
      <w:lvlText w:val="%1.%2.%3.%4.%5.%6.%7."/>
      <w:lvlJc w:val="left"/>
      <w:pPr>
        <w:ind w:left="3240" w:hanging="1080"/>
      </w:pPr>
      <w:rPr>
        <w:rFonts w:ascii="Times New Roman" w:hAnsi="Times New Roman" w:cs="Times New Roman" w:hint="default"/>
      </w:rPr>
    </w:lvl>
    <w:lvl w:ilvl="7">
      <w:start w:val="1"/>
      <w:numFmt w:val="decimal"/>
      <w:lvlText w:val="%1.%2.%3.%4.%5.%6.%7.%8."/>
      <w:lvlJc w:val="left"/>
      <w:pPr>
        <w:ind w:left="3744" w:hanging="1224"/>
      </w:pPr>
      <w:rPr>
        <w:rFonts w:ascii="Times New Roman" w:hAnsi="Times New Roman" w:cs="Times New Roman" w:hint="default"/>
      </w:rPr>
    </w:lvl>
    <w:lvl w:ilvl="8">
      <w:start w:val="1"/>
      <w:numFmt w:val="decimal"/>
      <w:lvlText w:val="%1.%2.%3.%4.%5.%6.%7.%8.%9."/>
      <w:lvlJc w:val="left"/>
      <w:pPr>
        <w:ind w:left="4320" w:hanging="1440"/>
      </w:pPr>
      <w:rPr>
        <w:rFonts w:ascii="Times New Roman" w:hAnsi="Times New Roman" w:cs="Times New Roman" w:hint="default"/>
      </w:rPr>
    </w:lvl>
  </w:abstractNum>
  <w:abstractNum w:abstractNumId="28" w15:restartNumberingAfterBreak="0">
    <w:nsid w:val="7EA974CB"/>
    <w:multiLevelType w:val="hybridMultilevel"/>
    <w:tmpl w:val="E144AC04"/>
    <w:lvl w:ilvl="0" w:tplc="1C09000F">
      <w:start w:val="1"/>
      <w:numFmt w:val="decimal"/>
      <w:lvlText w:val="%1."/>
      <w:lvlJc w:val="left"/>
      <w:pPr>
        <w:ind w:left="1080" w:hanging="360"/>
      </w:p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num w:numId="1" w16cid:durableId="921531249">
    <w:abstractNumId w:val="9"/>
  </w:num>
  <w:num w:numId="2" w16cid:durableId="136337754">
    <w:abstractNumId w:val="7"/>
  </w:num>
  <w:num w:numId="3" w16cid:durableId="408968310">
    <w:abstractNumId w:val="6"/>
  </w:num>
  <w:num w:numId="4" w16cid:durableId="1781297454">
    <w:abstractNumId w:val="5"/>
  </w:num>
  <w:num w:numId="5" w16cid:durableId="949354595">
    <w:abstractNumId w:val="4"/>
  </w:num>
  <w:num w:numId="6" w16cid:durableId="37702441">
    <w:abstractNumId w:val="8"/>
  </w:num>
  <w:num w:numId="7" w16cid:durableId="714282580">
    <w:abstractNumId w:val="3"/>
  </w:num>
  <w:num w:numId="8" w16cid:durableId="1539927820">
    <w:abstractNumId w:val="2"/>
  </w:num>
  <w:num w:numId="9" w16cid:durableId="2033529506">
    <w:abstractNumId w:val="1"/>
  </w:num>
  <w:num w:numId="10" w16cid:durableId="870922881">
    <w:abstractNumId w:val="0"/>
  </w:num>
  <w:num w:numId="11" w16cid:durableId="455417830">
    <w:abstractNumId w:val="11"/>
  </w:num>
  <w:num w:numId="12" w16cid:durableId="2080443131">
    <w:abstractNumId w:val="17"/>
  </w:num>
  <w:num w:numId="13" w16cid:durableId="1873567527">
    <w:abstractNumId w:val="16"/>
  </w:num>
  <w:num w:numId="14" w16cid:durableId="758141400">
    <w:abstractNumId w:val="20"/>
  </w:num>
  <w:num w:numId="15" w16cid:durableId="158887522">
    <w:abstractNumId w:val="10"/>
  </w:num>
  <w:num w:numId="16" w16cid:durableId="2075465993">
    <w:abstractNumId w:val="13"/>
  </w:num>
  <w:num w:numId="17" w16cid:durableId="729765863">
    <w:abstractNumId w:val="26"/>
  </w:num>
  <w:num w:numId="18" w16cid:durableId="1989675027">
    <w:abstractNumId w:val="21"/>
  </w:num>
  <w:num w:numId="19" w16cid:durableId="2128155350">
    <w:abstractNumId w:val="14"/>
  </w:num>
  <w:num w:numId="20" w16cid:durableId="141744213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82672746">
    <w:abstractNumId w:val="22"/>
  </w:num>
  <w:num w:numId="22" w16cid:durableId="1949433953">
    <w:abstractNumId w:val="24"/>
  </w:num>
  <w:num w:numId="23" w16cid:durableId="1035347262">
    <w:abstractNumId w:val="24"/>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3950264">
    <w:abstractNumId w:val="25"/>
  </w:num>
  <w:num w:numId="25" w16cid:durableId="445269129">
    <w:abstractNumId w:val="28"/>
  </w:num>
  <w:num w:numId="26" w16cid:durableId="1984654472">
    <w:abstractNumId w:val="19"/>
  </w:num>
  <w:num w:numId="27" w16cid:durableId="2043430597">
    <w:abstractNumId w:val="15"/>
  </w:num>
  <w:num w:numId="28" w16cid:durableId="722951788">
    <w:abstractNumId w:val="18"/>
  </w:num>
  <w:num w:numId="29" w16cid:durableId="433130142">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62339013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56456197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pos w:val="sectEnd"/>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7BBA"/>
    <w:rsid w:val="00000948"/>
    <w:rsid w:val="00001E16"/>
    <w:rsid w:val="0000586E"/>
    <w:rsid w:val="00006D41"/>
    <w:rsid w:val="00010804"/>
    <w:rsid w:val="00017B73"/>
    <w:rsid w:val="00020F00"/>
    <w:rsid w:val="000357F1"/>
    <w:rsid w:val="00044040"/>
    <w:rsid w:val="00051226"/>
    <w:rsid w:val="00057EA7"/>
    <w:rsid w:val="0006186B"/>
    <w:rsid w:val="00061DBE"/>
    <w:rsid w:val="00070730"/>
    <w:rsid w:val="0007395D"/>
    <w:rsid w:val="00086680"/>
    <w:rsid w:val="000877D0"/>
    <w:rsid w:val="000A1869"/>
    <w:rsid w:val="000A36AD"/>
    <w:rsid w:val="000A64EC"/>
    <w:rsid w:val="000B1116"/>
    <w:rsid w:val="000B3920"/>
    <w:rsid w:val="000B4DAA"/>
    <w:rsid w:val="000B7BC7"/>
    <w:rsid w:val="000C13F0"/>
    <w:rsid w:val="000C3306"/>
    <w:rsid w:val="000C370D"/>
    <w:rsid w:val="000E01C0"/>
    <w:rsid w:val="000F36A3"/>
    <w:rsid w:val="00100A7F"/>
    <w:rsid w:val="00102CF9"/>
    <w:rsid w:val="0010729F"/>
    <w:rsid w:val="00111CFF"/>
    <w:rsid w:val="00111EAB"/>
    <w:rsid w:val="00122EFD"/>
    <w:rsid w:val="001603F7"/>
    <w:rsid w:val="001642EC"/>
    <w:rsid w:val="00165694"/>
    <w:rsid w:val="00171922"/>
    <w:rsid w:val="00184ED3"/>
    <w:rsid w:val="00190B25"/>
    <w:rsid w:val="0019357D"/>
    <w:rsid w:val="001B5F44"/>
    <w:rsid w:val="001B6190"/>
    <w:rsid w:val="001C2B7D"/>
    <w:rsid w:val="001C4D98"/>
    <w:rsid w:val="001C50DC"/>
    <w:rsid w:val="001D0D44"/>
    <w:rsid w:val="001D4C9B"/>
    <w:rsid w:val="001E76F9"/>
    <w:rsid w:val="001E78C0"/>
    <w:rsid w:val="001F130B"/>
    <w:rsid w:val="001F3AC0"/>
    <w:rsid w:val="001F5F2C"/>
    <w:rsid w:val="00201466"/>
    <w:rsid w:val="00203D7A"/>
    <w:rsid w:val="002225AF"/>
    <w:rsid w:val="00243731"/>
    <w:rsid w:val="00253B73"/>
    <w:rsid w:val="00255041"/>
    <w:rsid w:val="00256B16"/>
    <w:rsid w:val="00256E91"/>
    <w:rsid w:val="00260436"/>
    <w:rsid w:val="00266603"/>
    <w:rsid w:val="00266619"/>
    <w:rsid w:val="00275D14"/>
    <w:rsid w:val="0027623E"/>
    <w:rsid w:val="0028217B"/>
    <w:rsid w:val="00285DA2"/>
    <w:rsid w:val="00295A0E"/>
    <w:rsid w:val="002A68BC"/>
    <w:rsid w:val="002B0A4F"/>
    <w:rsid w:val="002C5BCD"/>
    <w:rsid w:val="002D0312"/>
    <w:rsid w:val="002D1F7C"/>
    <w:rsid w:val="002D3FF0"/>
    <w:rsid w:val="002D539F"/>
    <w:rsid w:val="002E476A"/>
    <w:rsid w:val="003217B3"/>
    <w:rsid w:val="003309CA"/>
    <w:rsid w:val="00341663"/>
    <w:rsid w:val="00342314"/>
    <w:rsid w:val="003526AB"/>
    <w:rsid w:val="0035501B"/>
    <w:rsid w:val="00362AF1"/>
    <w:rsid w:val="003649A5"/>
    <w:rsid w:val="003715DE"/>
    <w:rsid w:val="00372663"/>
    <w:rsid w:val="00377375"/>
    <w:rsid w:val="00395476"/>
    <w:rsid w:val="003A6EAF"/>
    <w:rsid w:val="003D1AF6"/>
    <w:rsid w:val="003D1BFE"/>
    <w:rsid w:val="003D4BF8"/>
    <w:rsid w:val="003E093A"/>
    <w:rsid w:val="003E6826"/>
    <w:rsid w:val="003F221F"/>
    <w:rsid w:val="003F6F08"/>
    <w:rsid w:val="00401309"/>
    <w:rsid w:val="00401A98"/>
    <w:rsid w:val="004208D3"/>
    <w:rsid w:val="004425EF"/>
    <w:rsid w:val="00444B99"/>
    <w:rsid w:val="004451A5"/>
    <w:rsid w:val="004522F8"/>
    <w:rsid w:val="004564FB"/>
    <w:rsid w:val="0045699D"/>
    <w:rsid w:val="004636B1"/>
    <w:rsid w:val="00471246"/>
    <w:rsid w:val="00480D87"/>
    <w:rsid w:val="004A729D"/>
    <w:rsid w:val="004B152B"/>
    <w:rsid w:val="004B3455"/>
    <w:rsid w:val="004D0C51"/>
    <w:rsid w:val="004D2F19"/>
    <w:rsid w:val="004D382C"/>
    <w:rsid w:val="004F075F"/>
    <w:rsid w:val="004F2123"/>
    <w:rsid w:val="00514929"/>
    <w:rsid w:val="00515B64"/>
    <w:rsid w:val="00524E9A"/>
    <w:rsid w:val="005260C2"/>
    <w:rsid w:val="00526AD9"/>
    <w:rsid w:val="00527798"/>
    <w:rsid w:val="00550158"/>
    <w:rsid w:val="00551D6C"/>
    <w:rsid w:val="00552C27"/>
    <w:rsid w:val="00553CEA"/>
    <w:rsid w:val="005547D2"/>
    <w:rsid w:val="00556663"/>
    <w:rsid w:val="00572269"/>
    <w:rsid w:val="00575286"/>
    <w:rsid w:val="00577A6D"/>
    <w:rsid w:val="005846C5"/>
    <w:rsid w:val="00596643"/>
    <w:rsid w:val="005B31E8"/>
    <w:rsid w:val="005B3689"/>
    <w:rsid w:val="005B7C55"/>
    <w:rsid w:val="005D0069"/>
    <w:rsid w:val="005D0A3C"/>
    <w:rsid w:val="005E19E9"/>
    <w:rsid w:val="005E5C5D"/>
    <w:rsid w:val="005E5D3F"/>
    <w:rsid w:val="005E621B"/>
    <w:rsid w:val="00600390"/>
    <w:rsid w:val="006008FE"/>
    <w:rsid w:val="006157D2"/>
    <w:rsid w:val="00617679"/>
    <w:rsid w:val="006405C0"/>
    <w:rsid w:val="00644232"/>
    <w:rsid w:val="006460DE"/>
    <w:rsid w:val="006548DE"/>
    <w:rsid w:val="0065575F"/>
    <w:rsid w:val="006564F8"/>
    <w:rsid w:val="00656E2C"/>
    <w:rsid w:val="00663147"/>
    <w:rsid w:val="00670010"/>
    <w:rsid w:val="00671434"/>
    <w:rsid w:val="0067366D"/>
    <w:rsid w:val="0068508A"/>
    <w:rsid w:val="00685892"/>
    <w:rsid w:val="006B3D5C"/>
    <w:rsid w:val="006C48F7"/>
    <w:rsid w:val="006C7200"/>
    <w:rsid w:val="006E004B"/>
    <w:rsid w:val="006E27E7"/>
    <w:rsid w:val="006F0714"/>
    <w:rsid w:val="006F3D5D"/>
    <w:rsid w:val="006F4516"/>
    <w:rsid w:val="006F69A9"/>
    <w:rsid w:val="006F7C3F"/>
    <w:rsid w:val="00701AF1"/>
    <w:rsid w:val="00701CED"/>
    <w:rsid w:val="0070274F"/>
    <w:rsid w:val="007027D1"/>
    <w:rsid w:val="00707958"/>
    <w:rsid w:val="0071289D"/>
    <w:rsid w:val="00721172"/>
    <w:rsid w:val="007228C3"/>
    <w:rsid w:val="00725932"/>
    <w:rsid w:val="00735150"/>
    <w:rsid w:val="00747703"/>
    <w:rsid w:val="0075560E"/>
    <w:rsid w:val="0076637B"/>
    <w:rsid w:val="00773C7D"/>
    <w:rsid w:val="007746DD"/>
    <w:rsid w:val="0078128E"/>
    <w:rsid w:val="00783CC0"/>
    <w:rsid w:val="007A2A11"/>
    <w:rsid w:val="007A38B0"/>
    <w:rsid w:val="007B2869"/>
    <w:rsid w:val="007B5481"/>
    <w:rsid w:val="007C65DF"/>
    <w:rsid w:val="007D30EC"/>
    <w:rsid w:val="007D6BB4"/>
    <w:rsid w:val="007E6760"/>
    <w:rsid w:val="007F2391"/>
    <w:rsid w:val="00803A68"/>
    <w:rsid w:val="00807E74"/>
    <w:rsid w:val="008354E6"/>
    <w:rsid w:val="0083621E"/>
    <w:rsid w:val="00836E11"/>
    <w:rsid w:val="00864D80"/>
    <w:rsid w:val="00872814"/>
    <w:rsid w:val="00872AD6"/>
    <w:rsid w:val="00892E34"/>
    <w:rsid w:val="00894666"/>
    <w:rsid w:val="008A1BEC"/>
    <w:rsid w:val="008B04F8"/>
    <w:rsid w:val="008D7376"/>
    <w:rsid w:val="008E63FF"/>
    <w:rsid w:val="008F59D9"/>
    <w:rsid w:val="009014E5"/>
    <w:rsid w:val="00903B74"/>
    <w:rsid w:val="009141E3"/>
    <w:rsid w:val="00917BF7"/>
    <w:rsid w:val="0092129A"/>
    <w:rsid w:val="00923261"/>
    <w:rsid w:val="009321F9"/>
    <w:rsid w:val="00953F19"/>
    <w:rsid w:val="00960BBB"/>
    <w:rsid w:val="009671D9"/>
    <w:rsid w:val="00975923"/>
    <w:rsid w:val="0098144C"/>
    <w:rsid w:val="009825CA"/>
    <w:rsid w:val="009915BC"/>
    <w:rsid w:val="00995FFF"/>
    <w:rsid w:val="00997F2E"/>
    <w:rsid w:val="009A0EE1"/>
    <w:rsid w:val="009A26EB"/>
    <w:rsid w:val="009A6740"/>
    <w:rsid w:val="009B5CC6"/>
    <w:rsid w:val="009D0821"/>
    <w:rsid w:val="009D0967"/>
    <w:rsid w:val="009D31B4"/>
    <w:rsid w:val="009D3241"/>
    <w:rsid w:val="009D4ED3"/>
    <w:rsid w:val="009D515E"/>
    <w:rsid w:val="009E1FA3"/>
    <w:rsid w:val="009F1F2F"/>
    <w:rsid w:val="009F7ED3"/>
    <w:rsid w:val="00A10DDD"/>
    <w:rsid w:val="00A14488"/>
    <w:rsid w:val="00A21B3E"/>
    <w:rsid w:val="00A22143"/>
    <w:rsid w:val="00A240E9"/>
    <w:rsid w:val="00A24A65"/>
    <w:rsid w:val="00A24A9C"/>
    <w:rsid w:val="00A27ADF"/>
    <w:rsid w:val="00A62A1E"/>
    <w:rsid w:val="00A66399"/>
    <w:rsid w:val="00A6730D"/>
    <w:rsid w:val="00A83CC4"/>
    <w:rsid w:val="00A93B34"/>
    <w:rsid w:val="00A93FB8"/>
    <w:rsid w:val="00AA1685"/>
    <w:rsid w:val="00AA290E"/>
    <w:rsid w:val="00AC0128"/>
    <w:rsid w:val="00AC2C87"/>
    <w:rsid w:val="00AC4332"/>
    <w:rsid w:val="00AC4957"/>
    <w:rsid w:val="00AC5409"/>
    <w:rsid w:val="00AD582A"/>
    <w:rsid w:val="00AE2050"/>
    <w:rsid w:val="00AE2205"/>
    <w:rsid w:val="00AE3B83"/>
    <w:rsid w:val="00AF0B5E"/>
    <w:rsid w:val="00B02F5C"/>
    <w:rsid w:val="00B138F3"/>
    <w:rsid w:val="00B2715C"/>
    <w:rsid w:val="00B31564"/>
    <w:rsid w:val="00B3655E"/>
    <w:rsid w:val="00B5593C"/>
    <w:rsid w:val="00B732E6"/>
    <w:rsid w:val="00B82351"/>
    <w:rsid w:val="00B872F9"/>
    <w:rsid w:val="00B87E7E"/>
    <w:rsid w:val="00BA2330"/>
    <w:rsid w:val="00BA77F8"/>
    <w:rsid w:val="00BB00B3"/>
    <w:rsid w:val="00BB4177"/>
    <w:rsid w:val="00BC07DD"/>
    <w:rsid w:val="00BC203B"/>
    <w:rsid w:val="00BC6CB2"/>
    <w:rsid w:val="00BD0389"/>
    <w:rsid w:val="00BD6243"/>
    <w:rsid w:val="00BE436B"/>
    <w:rsid w:val="00BF10CE"/>
    <w:rsid w:val="00BF2795"/>
    <w:rsid w:val="00C0575C"/>
    <w:rsid w:val="00C235AD"/>
    <w:rsid w:val="00C242F3"/>
    <w:rsid w:val="00C26412"/>
    <w:rsid w:val="00C26F50"/>
    <w:rsid w:val="00C2729E"/>
    <w:rsid w:val="00C30DF9"/>
    <w:rsid w:val="00C30EDA"/>
    <w:rsid w:val="00C33236"/>
    <w:rsid w:val="00C35B2D"/>
    <w:rsid w:val="00C35E4D"/>
    <w:rsid w:val="00C43E30"/>
    <w:rsid w:val="00C45ECE"/>
    <w:rsid w:val="00C47797"/>
    <w:rsid w:val="00C51E09"/>
    <w:rsid w:val="00C64771"/>
    <w:rsid w:val="00C83EA2"/>
    <w:rsid w:val="00C852CE"/>
    <w:rsid w:val="00C912D7"/>
    <w:rsid w:val="00C9549F"/>
    <w:rsid w:val="00C954E7"/>
    <w:rsid w:val="00C962A8"/>
    <w:rsid w:val="00CA0717"/>
    <w:rsid w:val="00CB288C"/>
    <w:rsid w:val="00CB7D38"/>
    <w:rsid w:val="00CC6E8F"/>
    <w:rsid w:val="00CE750A"/>
    <w:rsid w:val="00D1047B"/>
    <w:rsid w:val="00D152B0"/>
    <w:rsid w:val="00D27F1F"/>
    <w:rsid w:val="00D37EC5"/>
    <w:rsid w:val="00D50A42"/>
    <w:rsid w:val="00D62A04"/>
    <w:rsid w:val="00D65738"/>
    <w:rsid w:val="00D73E3E"/>
    <w:rsid w:val="00D815C3"/>
    <w:rsid w:val="00D82F6B"/>
    <w:rsid w:val="00D86A20"/>
    <w:rsid w:val="00DA0F9D"/>
    <w:rsid w:val="00DA2DFF"/>
    <w:rsid w:val="00DA51E2"/>
    <w:rsid w:val="00DA69AD"/>
    <w:rsid w:val="00DB5A05"/>
    <w:rsid w:val="00DC0557"/>
    <w:rsid w:val="00DF0D74"/>
    <w:rsid w:val="00DF3565"/>
    <w:rsid w:val="00DF4A29"/>
    <w:rsid w:val="00DF5EA9"/>
    <w:rsid w:val="00E02A19"/>
    <w:rsid w:val="00E11DD9"/>
    <w:rsid w:val="00E25437"/>
    <w:rsid w:val="00E26CE8"/>
    <w:rsid w:val="00E34E34"/>
    <w:rsid w:val="00E40A64"/>
    <w:rsid w:val="00E43856"/>
    <w:rsid w:val="00E53BAB"/>
    <w:rsid w:val="00E62413"/>
    <w:rsid w:val="00E67429"/>
    <w:rsid w:val="00E77E52"/>
    <w:rsid w:val="00E80389"/>
    <w:rsid w:val="00E91A91"/>
    <w:rsid w:val="00E94032"/>
    <w:rsid w:val="00E94CA0"/>
    <w:rsid w:val="00E97D88"/>
    <w:rsid w:val="00EA00AC"/>
    <w:rsid w:val="00EA2736"/>
    <w:rsid w:val="00EA69B2"/>
    <w:rsid w:val="00EA6B2D"/>
    <w:rsid w:val="00EB4A1D"/>
    <w:rsid w:val="00EC4D26"/>
    <w:rsid w:val="00EC5CBA"/>
    <w:rsid w:val="00ED1407"/>
    <w:rsid w:val="00EE214F"/>
    <w:rsid w:val="00EF1DBE"/>
    <w:rsid w:val="00F0482E"/>
    <w:rsid w:val="00F055A4"/>
    <w:rsid w:val="00F06E77"/>
    <w:rsid w:val="00F07972"/>
    <w:rsid w:val="00F1328A"/>
    <w:rsid w:val="00F14FD5"/>
    <w:rsid w:val="00F20D6A"/>
    <w:rsid w:val="00F21EDB"/>
    <w:rsid w:val="00F24712"/>
    <w:rsid w:val="00F340D1"/>
    <w:rsid w:val="00F43DA1"/>
    <w:rsid w:val="00F471C0"/>
    <w:rsid w:val="00F6091B"/>
    <w:rsid w:val="00F82E27"/>
    <w:rsid w:val="00F84079"/>
    <w:rsid w:val="00F8522A"/>
    <w:rsid w:val="00F86474"/>
    <w:rsid w:val="00F87E25"/>
    <w:rsid w:val="00FA3C8C"/>
    <w:rsid w:val="00FB52F7"/>
    <w:rsid w:val="00FB7BBA"/>
    <w:rsid w:val="00FC7C00"/>
    <w:rsid w:val="00FD0801"/>
    <w:rsid w:val="00FD6C4E"/>
    <w:rsid w:val="00FE097A"/>
    <w:rsid w:val="00FF3DB2"/>
    <w:rsid w:val="00FF4874"/>
    <w:rsid w:val="08901CD9"/>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4649E6A"/>
  <w15:chartTrackingRefBased/>
  <w15:docId w15:val="{0C84DA8E-74E0-471D-BF12-65F6AC02A4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ZA" w:eastAsia="en-Z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uiPriority="39"/>
    <w:lsdException w:name="toc 2" w:uiPriority="39"/>
    <w:lsdException w:name="toc 3" w:uiPriority="39"/>
    <w:lsdException w:name="toc 4" w:semiHidden="1"/>
    <w:lsdException w:name="toc 5" w:semiHidden="1"/>
    <w:lsdException w:name="toc 6" w:semiHidden="1"/>
    <w:lsdException w:name="toc 7" w:semiHidden="1"/>
    <w:lsdException w:name="toc 8" w:semiHidden="1"/>
    <w:lsdException w:name="toc 9" w:semiHidden="1"/>
    <w:lsdException w:name="footnote text" w:semiHidden="1"/>
    <w:lsdException w:name="annotation text" w:semiHidden="1"/>
    <w:lsdException w:name="index heading" w:semiHidden="1"/>
    <w:lsdException w:name="caption" w:qFormat="1"/>
    <w:lsdException w:name="table of figures" w:semiHidden="1"/>
    <w:lsdException w:name="footnote reference" w:semiHidden="1"/>
    <w:lsdException w:name="annotation reference" w:semiHidden="1"/>
    <w:lsdException w:name="endnote reference" w:semiHidden="1"/>
    <w:lsdException w:name="endnote text" w:semiHidden="1"/>
    <w:lsdException w:name="table of authorities" w:semiHidden="1"/>
    <w:lsdException w:name="macro" w:semiHidden="1"/>
    <w:lsdException w:name="toa heading" w:semiHidden="1"/>
    <w:lsdException w:name="Title" w:qFormat="1"/>
    <w:lsdException w:name="Default Paragraph Font" w:semiHidden="1"/>
    <w:lsdException w:name="Subtitle" w:qFormat="1"/>
    <w:lsdException w:name="Hyperlink" w:uiPriority="99" w:qFormat="1"/>
    <w:lsdException w:name="Strong" w:qFormat="1"/>
    <w:lsdException w:name="Emphasis" w:qFormat="1"/>
    <w:lsdException w:name="Document Map" w:semiHidden="1"/>
    <w:lsdException w:name="HTML Top of Form" w:semiHidden="1" w:uiPriority="99" w:unhideWhenUsed="1"/>
    <w:lsdException w:name="HTML Bottom of Form" w:semiHidden="1" w:uiPriority="99" w:unhideWhenUsed="1"/>
    <w:lsdException w:name="Normal Table" w:semiHidden="1"/>
    <w:lsdException w:name="annotation subject"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Balloon Text" w:semiHidden="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57"/>
      </w:tabs>
    </w:pPr>
    <w:rPr>
      <w:rFonts w:ascii="Arial" w:hAnsi="Arial"/>
      <w:szCs w:val="24"/>
      <w:lang w:val="en-GB" w:eastAsia="en-US"/>
    </w:rPr>
  </w:style>
  <w:style w:type="paragraph" w:styleId="Heading1">
    <w:name w:val="heading 1"/>
    <w:basedOn w:val="Normal"/>
    <w:next w:val="Normal"/>
    <w:qFormat/>
    <w:pPr>
      <w:keepNext/>
      <w:outlineLvl w:val="0"/>
    </w:pPr>
    <w:rPr>
      <w:b/>
      <w:sz w:val="26"/>
    </w:rPr>
  </w:style>
  <w:style w:type="paragraph" w:styleId="Heading2">
    <w:name w:val="heading 2"/>
    <w:basedOn w:val="Normal"/>
    <w:next w:val="Normal"/>
    <w:link w:val="Heading2Char"/>
    <w:qFormat/>
    <w:pPr>
      <w:outlineLvl w:val="1"/>
    </w:pPr>
    <w:rPr>
      <w:b/>
      <w:bCs/>
      <w:sz w:val="24"/>
    </w:rPr>
  </w:style>
  <w:style w:type="paragraph" w:styleId="Heading3">
    <w:name w:val="heading 3"/>
    <w:basedOn w:val="Normal"/>
    <w:next w:val="Normal"/>
    <w:qFormat/>
    <w:pPr>
      <w:tabs>
        <w:tab w:val="left" w:pos="-720"/>
      </w:tabs>
      <w:spacing w:before="120" w:after="120"/>
      <w:outlineLvl w:val="2"/>
    </w:pPr>
    <w:rPr>
      <w:b/>
    </w:rPr>
  </w:style>
  <w:style w:type="paragraph" w:styleId="Heading4">
    <w:name w:val="heading 4"/>
    <w:basedOn w:val="Normal"/>
    <w:next w:val="Normal"/>
    <w:qFormat/>
    <w:pPr>
      <w:keepNext/>
      <w:widowControl w:val="0"/>
      <w:tabs>
        <w:tab w:val="left" w:pos="-720"/>
      </w:tabs>
      <w:outlineLvl w:val="3"/>
    </w:pPr>
    <w:rPr>
      <w:b/>
      <w:sz w:val="24"/>
    </w:rPr>
  </w:style>
  <w:style w:type="paragraph" w:styleId="Heading5">
    <w:name w:val="heading 5"/>
    <w:basedOn w:val="Normal"/>
    <w:next w:val="Normal"/>
    <w:qFormat/>
    <w:pPr>
      <w:keepNext/>
      <w:tabs>
        <w:tab w:val="left" w:pos="-720"/>
      </w:tabs>
      <w:suppressAutoHyphens/>
      <w:spacing w:before="120" w:after="120"/>
      <w:outlineLvl w:val="4"/>
    </w:pPr>
    <w:rPr>
      <w:i/>
      <w:iCs/>
    </w:rPr>
  </w:style>
  <w:style w:type="paragraph" w:styleId="Heading6">
    <w:name w:val="heading 6"/>
    <w:basedOn w:val="Normal"/>
    <w:next w:val="Normal"/>
    <w:qFormat/>
    <w:pPr>
      <w:tabs>
        <w:tab w:val="clear" w:pos="357"/>
        <w:tab w:val="left" w:pos="-720"/>
      </w:tabs>
      <w:suppressAutoHyphens/>
      <w:spacing w:before="120" w:after="120"/>
      <w:ind w:left="-23"/>
      <w:outlineLvl w:val="5"/>
    </w:pPr>
    <w:rPr>
      <w:b/>
    </w:rPr>
  </w:style>
  <w:style w:type="paragraph" w:styleId="Heading7">
    <w:name w:val="heading 7"/>
    <w:basedOn w:val="Normal"/>
    <w:next w:val="Normal"/>
    <w:qFormat/>
    <w:pPr>
      <w:spacing w:before="240" w:after="60"/>
      <w:outlineLvl w:val="6"/>
    </w:pPr>
    <w:rPr>
      <w:rFonts w:ascii="Times New Roman" w:hAnsi="Times New Roman"/>
      <w:sz w:val="24"/>
    </w:rPr>
  </w:style>
  <w:style w:type="paragraph" w:styleId="Heading8">
    <w:name w:val="heading 8"/>
    <w:basedOn w:val="Normal"/>
    <w:next w:val="Normal"/>
    <w:qFormat/>
    <w:pPr>
      <w:spacing w:before="240" w:after="60"/>
      <w:outlineLvl w:val="7"/>
    </w:pPr>
    <w:rPr>
      <w:rFonts w:ascii="Times New Roman" w:hAnsi="Times New Roman"/>
      <w:i/>
      <w:iCs/>
      <w:sz w:val="24"/>
    </w:rPr>
  </w:style>
  <w:style w:type="paragraph" w:styleId="Heading9">
    <w:name w:val="heading 9"/>
    <w:basedOn w:val="Normal"/>
    <w:next w:val="Normal"/>
    <w:qFormat/>
    <w:pPr>
      <w:spacing w:before="240" w:after="60"/>
      <w:outlineLvl w:val="8"/>
    </w:pPr>
    <w:rPr>
      <w:rFonts w:cs="Arial"/>
      <w:sz w:val="22"/>
      <w:szCs w:val="2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Arial" w:hAnsi="Arial"/>
      <w:b/>
      <w:bCs/>
      <w:sz w:val="24"/>
      <w:szCs w:val="24"/>
      <w:lang w:val="en-GB" w:eastAsia="en-US" w:bidi="ar-SA"/>
    </w:rPr>
  </w:style>
  <w:style w:type="paragraph" w:styleId="BalloonText">
    <w:name w:val="Balloon Text"/>
    <w:basedOn w:val="Normal"/>
    <w:semiHidden/>
    <w:rPr>
      <w:rFonts w:ascii="Tahoma" w:hAnsi="Tahoma" w:cs="Tahoma"/>
      <w:sz w:val="16"/>
      <w:szCs w:val="16"/>
    </w:rPr>
  </w:style>
  <w:style w:type="paragraph" w:styleId="BlockText">
    <w:name w:val="Block Text"/>
    <w:basedOn w:val="Normal"/>
    <w:pPr>
      <w:spacing w:after="120"/>
      <w:ind w:left="1440" w:right="1440"/>
    </w:pPr>
  </w:style>
  <w:style w:type="paragraph" w:styleId="BodyText">
    <w:name w:val="Body Text"/>
    <w:basedOn w:val="Normal"/>
    <w:link w:val="BodyTextChar"/>
    <w:pPr>
      <w:spacing w:after="120"/>
    </w:pPr>
  </w:style>
  <w:style w:type="character" w:customStyle="1" w:styleId="BodyTextChar">
    <w:name w:val="Body Text Char"/>
    <w:link w:val="BodyText"/>
    <w:rPr>
      <w:rFonts w:ascii="Arial" w:hAnsi="Arial"/>
      <w:szCs w:val="24"/>
      <w:lang w:val="en-GB" w:eastAsia="en-US"/>
    </w:rPr>
  </w:style>
  <w:style w:type="paragraph" w:styleId="BodyText2">
    <w:name w:val="Body Text 2"/>
    <w:basedOn w:val="Normal"/>
    <w:pPr>
      <w:widowControl w:val="0"/>
      <w:tabs>
        <w:tab w:val="left" w:pos="-720"/>
      </w:tabs>
      <w:spacing w:before="60"/>
    </w:pPr>
    <w:rPr>
      <w:b/>
      <w:bCs/>
    </w:rPr>
  </w:style>
  <w:style w:type="paragraph" w:styleId="BodyText3">
    <w:name w:val="Body Text 3"/>
    <w:basedOn w:val="Normal"/>
    <w:link w:val="BodyText3Char"/>
    <w:pPr>
      <w:spacing w:after="120"/>
    </w:pPr>
    <w:rPr>
      <w:sz w:val="16"/>
      <w:szCs w:val="16"/>
    </w:rPr>
  </w:style>
  <w:style w:type="character" w:customStyle="1" w:styleId="BodyText3Char">
    <w:name w:val="Body Text 3 Char"/>
    <w:link w:val="BodyText3"/>
    <w:rPr>
      <w:rFonts w:ascii="Arial" w:hAnsi="Arial"/>
      <w:sz w:val="16"/>
      <w:szCs w:val="16"/>
      <w:lang w:val="en-GB" w:eastAsia="en-US" w:bidi="ar-SA"/>
    </w:rPr>
  </w:style>
  <w:style w:type="paragraph" w:styleId="BodyTextFirstIndent">
    <w:name w:val="Body Text First Indent"/>
    <w:basedOn w:val="BodyText"/>
    <w:link w:val="BodyTextFirstIndentChar"/>
    <w:pPr>
      <w:ind w:firstLine="210"/>
    </w:pPr>
  </w:style>
  <w:style w:type="character" w:customStyle="1" w:styleId="BodyTextFirstIndentChar">
    <w:name w:val="Body Text First Indent Char"/>
    <w:link w:val="BodyTextFirstIndent"/>
    <w:rPr>
      <w:lang w:val="en-GB" w:eastAsia="en-US"/>
    </w:rPr>
  </w:style>
  <w:style w:type="paragraph" w:styleId="BodyTextIndent">
    <w:name w:val="Body Text Indent"/>
    <w:basedOn w:val="Normal"/>
    <w:link w:val="BodyTextIndentChar"/>
    <w:pPr>
      <w:widowControl w:val="0"/>
      <w:tabs>
        <w:tab w:val="left" w:pos="-720"/>
      </w:tabs>
      <w:ind w:left="357"/>
    </w:pPr>
  </w:style>
  <w:style w:type="character" w:customStyle="1" w:styleId="BodyTextIndentChar">
    <w:name w:val="Body Text Indent Char"/>
    <w:link w:val="BodyTextIndent"/>
    <w:rPr>
      <w:rFonts w:ascii="Arial" w:hAnsi="Arial"/>
      <w:szCs w:val="24"/>
      <w:lang w:val="en-GB" w:eastAsia="en-US"/>
    </w:rPr>
  </w:style>
  <w:style w:type="paragraph" w:styleId="BodyTextFirstIndent2">
    <w:name w:val="Body Text First Indent 2"/>
    <w:basedOn w:val="BodyTextIndent"/>
    <w:link w:val="BodyTextFirstIndent2Char"/>
    <w:pPr>
      <w:widowControl/>
      <w:tabs>
        <w:tab w:val="clear" w:pos="-720"/>
      </w:tabs>
      <w:spacing w:after="120"/>
      <w:ind w:left="360" w:firstLine="210"/>
    </w:pPr>
  </w:style>
  <w:style w:type="character" w:customStyle="1" w:styleId="BodyTextFirstIndent2Char">
    <w:name w:val="Body Text First Indent 2 Char"/>
    <w:link w:val="BodyTextFirstIndent2"/>
    <w:rPr>
      <w:lang w:val="en-GB" w:eastAsia="en-US"/>
    </w:rPr>
  </w:style>
  <w:style w:type="paragraph" w:styleId="BodyTextIndent2">
    <w:name w:val="Body Text Indent 2"/>
    <w:basedOn w:val="Normal"/>
    <w:pPr>
      <w:spacing w:after="120" w:line="480" w:lineRule="auto"/>
      <w:ind w:left="360"/>
    </w:pPr>
  </w:style>
  <w:style w:type="paragraph" w:styleId="BodyTextIndent3">
    <w:name w:val="Body Text Indent 3"/>
    <w:basedOn w:val="Normal"/>
    <w:pPr>
      <w:spacing w:after="120"/>
      <w:ind w:left="360"/>
    </w:pPr>
    <w:rPr>
      <w:sz w:val="16"/>
      <w:szCs w:val="16"/>
    </w:rPr>
  </w:style>
  <w:style w:type="paragraph" w:styleId="Caption">
    <w:name w:val="caption"/>
    <w:basedOn w:val="Normal"/>
    <w:next w:val="Normal"/>
    <w:qFormat/>
    <w:pPr>
      <w:spacing w:before="120" w:after="120"/>
    </w:pPr>
    <w:rPr>
      <w:b/>
      <w:bCs/>
      <w:szCs w:val="20"/>
    </w:rPr>
  </w:style>
  <w:style w:type="paragraph" w:styleId="Closing">
    <w:name w:val="Closing"/>
    <w:basedOn w:val="Normal"/>
    <w:pPr>
      <w:ind w:left="4320"/>
    </w:pPr>
  </w:style>
  <w:style w:type="character" w:styleId="CommentReference">
    <w:name w:val="annotation reference"/>
    <w:semiHidden/>
    <w:rPr>
      <w:sz w:val="16"/>
    </w:rPr>
  </w:style>
  <w:style w:type="paragraph" w:styleId="CommentText">
    <w:name w:val="annotation text"/>
    <w:basedOn w:val="Normal"/>
    <w:link w:val="CommentTextChar"/>
    <w:semiHidden/>
    <w:pPr>
      <w:spacing w:after="60"/>
      <w:ind w:left="737" w:hanging="737"/>
      <w:jc w:val="both"/>
    </w:pPr>
    <w:rPr>
      <w:szCs w:val="20"/>
    </w:rPr>
  </w:style>
  <w:style w:type="character" w:customStyle="1" w:styleId="CommentTextChar">
    <w:name w:val="Comment Text Char"/>
    <w:link w:val="CommentText"/>
    <w:semiHidden/>
    <w:rPr>
      <w:rFonts w:ascii="Arial" w:hAnsi="Arial"/>
      <w:lang w:val="en-GB" w:eastAsia="en-US"/>
    </w:rPr>
  </w:style>
  <w:style w:type="paragraph" w:styleId="CommentSubject">
    <w:name w:val="annotation subject"/>
    <w:basedOn w:val="CommentText"/>
    <w:next w:val="CommentText"/>
    <w:semiHidden/>
    <w:pPr>
      <w:spacing w:after="0"/>
      <w:ind w:left="0" w:firstLine="0"/>
      <w:jc w:val="left"/>
    </w:pPr>
    <w:rPr>
      <w:b/>
      <w:bCs/>
    </w:rPr>
  </w:style>
  <w:style w:type="paragraph" w:styleId="Date">
    <w:name w:val="Date"/>
    <w:basedOn w:val="Normal"/>
    <w:next w:val="Normal"/>
  </w:style>
  <w:style w:type="paragraph" w:styleId="DocumentMap">
    <w:name w:val="Document Map"/>
    <w:basedOn w:val="Normal"/>
    <w:semiHidden/>
    <w:pPr>
      <w:shd w:val="clear" w:color="auto" w:fill="000080"/>
    </w:pPr>
    <w:rPr>
      <w:rFonts w:ascii="Tahoma" w:hAnsi="Tahoma" w:cs="Tahoma"/>
    </w:rPr>
  </w:style>
  <w:style w:type="paragraph" w:styleId="E-mailSignature">
    <w:name w:val="E-mail Signature"/>
    <w:basedOn w:val="Normal"/>
  </w:style>
  <w:style w:type="character" w:styleId="EndnoteReference">
    <w:name w:val="endnote reference"/>
    <w:semiHidden/>
    <w:rPr>
      <w:rFonts w:ascii="Arial Bold" w:hAnsi="Arial Bold"/>
      <w:b/>
      <w:color w:val="auto"/>
      <w:sz w:val="20"/>
      <w:szCs w:val="20"/>
      <w:vertAlign w:val="superscript"/>
    </w:rPr>
  </w:style>
  <w:style w:type="paragraph" w:styleId="EndnoteText">
    <w:name w:val="endnote text"/>
    <w:basedOn w:val="Normal"/>
    <w:semiHidden/>
    <w:pPr>
      <w:spacing w:after="120"/>
      <w:ind w:left="357" w:hanging="357"/>
    </w:pPr>
    <w:rPr>
      <w:spacing w:val="-5"/>
      <w:szCs w:val="20"/>
    </w:rPr>
  </w:style>
  <w:style w:type="paragraph" w:styleId="EnvelopeAddress">
    <w:name w:val="envelope address"/>
    <w:basedOn w:val="Normal"/>
    <w:pPr>
      <w:framePr w:w="7920" w:h="1980" w:hRule="exact" w:hSpace="180" w:wrap="auto" w:hAnchor="page" w:xAlign="center" w:yAlign="bottom"/>
      <w:ind w:left="2880"/>
    </w:pPr>
    <w:rPr>
      <w:rFonts w:cs="Arial"/>
      <w:sz w:val="24"/>
    </w:rPr>
  </w:style>
  <w:style w:type="paragraph" w:styleId="EnvelopeReturn">
    <w:name w:val="envelope return"/>
    <w:basedOn w:val="Normal"/>
    <w:rPr>
      <w:rFonts w:cs="Arial"/>
      <w:szCs w:val="20"/>
    </w:rPr>
  </w:style>
  <w:style w:type="character" w:styleId="FollowedHyperlink">
    <w:name w:val="FollowedHyperlink"/>
    <w:rPr>
      <w:color w:val="800080"/>
      <w:u w:val="single"/>
    </w:rPr>
  </w:style>
  <w:style w:type="paragraph" w:styleId="Footer">
    <w:name w:val="footer"/>
    <w:basedOn w:val="Normal"/>
    <w:pPr>
      <w:tabs>
        <w:tab w:val="clear" w:pos="357"/>
        <w:tab w:val="left" w:pos="0"/>
        <w:tab w:val="center" w:pos="4820"/>
        <w:tab w:val="right" w:pos="9639"/>
      </w:tabs>
    </w:pPr>
    <w:rPr>
      <w:b/>
      <w:sz w:val="18"/>
      <w:szCs w:val="20"/>
    </w:rPr>
  </w:style>
  <w:style w:type="character" w:styleId="FootnoteReference">
    <w:name w:val="footnote reference"/>
    <w:semiHidden/>
    <w:rPr>
      <w:vertAlign w:val="superscript"/>
    </w:rPr>
  </w:style>
  <w:style w:type="paragraph" w:styleId="FootnoteText">
    <w:name w:val="footnote text"/>
    <w:basedOn w:val="Normal"/>
    <w:semiHidden/>
    <w:rPr>
      <w:szCs w:val="20"/>
    </w:rPr>
  </w:style>
  <w:style w:type="paragraph" w:styleId="Header">
    <w:name w:val="header"/>
    <w:basedOn w:val="Normal"/>
    <w:pPr>
      <w:tabs>
        <w:tab w:val="clear" w:pos="357"/>
        <w:tab w:val="left" w:pos="0"/>
        <w:tab w:val="center" w:pos="4820"/>
        <w:tab w:val="right" w:pos="9639"/>
      </w:tabs>
    </w:pPr>
    <w:rPr>
      <w:sz w:val="18"/>
      <w:szCs w:val="20"/>
    </w:rPr>
  </w:style>
  <w:style w:type="paragraph" w:styleId="HTMLAddress">
    <w:name w:val="HTML Address"/>
    <w:basedOn w:val="Normal"/>
    <w:rPr>
      <w:i/>
      <w:iCs/>
    </w:rPr>
  </w:style>
  <w:style w:type="paragraph" w:styleId="HTMLPreformatted">
    <w:name w:val="HTML Preformatted"/>
    <w:basedOn w:val="Normal"/>
    <w:rPr>
      <w:rFonts w:ascii="Courier New" w:hAnsi="Courier New" w:cs="Courier New"/>
      <w:szCs w:val="20"/>
    </w:rPr>
  </w:style>
  <w:style w:type="character" w:styleId="Hyperlink">
    <w:name w:val="Hyperlink"/>
    <w:uiPriority w:val="99"/>
    <w:qFormat/>
    <w:rPr>
      <w:color w:val="0000FF"/>
      <w:u w:val="single"/>
    </w:rPr>
  </w:style>
  <w:style w:type="paragraph" w:styleId="Index1">
    <w:name w:val="index 1"/>
    <w:basedOn w:val="Normal"/>
    <w:next w:val="Normal"/>
    <w:semiHidden/>
    <w:pPr>
      <w:tabs>
        <w:tab w:val="clear" w:pos="357"/>
      </w:tabs>
      <w:ind w:left="200" w:hanging="200"/>
    </w:pPr>
  </w:style>
  <w:style w:type="paragraph" w:styleId="Index2">
    <w:name w:val="index 2"/>
    <w:basedOn w:val="Normal"/>
    <w:next w:val="Normal"/>
    <w:semiHidden/>
    <w:pPr>
      <w:tabs>
        <w:tab w:val="clear" w:pos="357"/>
      </w:tabs>
      <w:ind w:left="400" w:hanging="200"/>
    </w:pPr>
  </w:style>
  <w:style w:type="paragraph" w:styleId="Index3">
    <w:name w:val="index 3"/>
    <w:basedOn w:val="Normal"/>
    <w:next w:val="Normal"/>
    <w:semiHidden/>
    <w:pPr>
      <w:tabs>
        <w:tab w:val="clear" w:pos="357"/>
      </w:tabs>
      <w:ind w:left="600" w:hanging="200"/>
    </w:pPr>
  </w:style>
  <w:style w:type="paragraph" w:styleId="Index4">
    <w:name w:val="index 4"/>
    <w:basedOn w:val="Normal"/>
    <w:next w:val="Normal"/>
    <w:semiHidden/>
    <w:pPr>
      <w:tabs>
        <w:tab w:val="clear" w:pos="357"/>
      </w:tabs>
      <w:ind w:left="800" w:hanging="200"/>
    </w:pPr>
  </w:style>
  <w:style w:type="paragraph" w:styleId="Index5">
    <w:name w:val="index 5"/>
    <w:basedOn w:val="Normal"/>
    <w:next w:val="Normal"/>
    <w:semiHidden/>
    <w:pPr>
      <w:tabs>
        <w:tab w:val="clear" w:pos="357"/>
      </w:tabs>
      <w:ind w:left="1000" w:hanging="200"/>
    </w:pPr>
  </w:style>
  <w:style w:type="paragraph" w:styleId="Index6">
    <w:name w:val="index 6"/>
    <w:basedOn w:val="Normal"/>
    <w:next w:val="Normal"/>
    <w:semiHidden/>
    <w:pPr>
      <w:tabs>
        <w:tab w:val="clear" w:pos="357"/>
      </w:tabs>
      <w:ind w:left="1200" w:hanging="200"/>
    </w:pPr>
  </w:style>
  <w:style w:type="paragraph" w:styleId="Index7">
    <w:name w:val="index 7"/>
    <w:basedOn w:val="Normal"/>
    <w:next w:val="Normal"/>
    <w:semiHidden/>
    <w:pPr>
      <w:tabs>
        <w:tab w:val="clear" w:pos="357"/>
      </w:tabs>
      <w:ind w:left="1400" w:hanging="200"/>
    </w:pPr>
  </w:style>
  <w:style w:type="paragraph" w:styleId="Index8">
    <w:name w:val="index 8"/>
    <w:basedOn w:val="Normal"/>
    <w:next w:val="Normal"/>
    <w:semiHidden/>
    <w:pPr>
      <w:tabs>
        <w:tab w:val="clear" w:pos="357"/>
      </w:tabs>
      <w:ind w:left="1600" w:hanging="200"/>
    </w:pPr>
  </w:style>
  <w:style w:type="paragraph" w:styleId="Index9">
    <w:name w:val="index 9"/>
    <w:basedOn w:val="Normal"/>
    <w:next w:val="Normal"/>
    <w:semiHidden/>
    <w:pPr>
      <w:tabs>
        <w:tab w:val="clear" w:pos="357"/>
      </w:tabs>
      <w:ind w:left="1800" w:hanging="200"/>
    </w:pPr>
  </w:style>
  <w:style w:type="paragraph" w:styleId="IndexHeading">
    <w:name w:val="index heading"/>
    <w:basedOn w:val="Normal"/>
    <w:next w:val="Index1"/>
    <w:semiHidden/>
    <w:rPr>
      <w:rFonts w:cs="Arial"/>
      <w:b/>
      <w:bCs/>
    </w:rPr>
  </w:style>
  <w:style w:type="paragraph" w:styleId="List">
    <w:name w:val="List"/>
    <w:basedOn w:val="Normal"/>
    <w:pPr>
      <w:ind w:left="360" w:hanging="360"/>
    </w:pPr>
  </w:style>
  <w:style w:type="paragraph" w:styleId="List2">
    <w:name w:val="List 2"/>
    <w:basedOn w:val="Normal"/>
    <w:pPr>
      <w:ind w:left="720" w:hanging="360"/>
    </w:pPr>
  </w:style>
  <w:style w:type="paragraph" w:styleId="List3">
    <w:name w:val="List 3"/>
    <w:basedOn w:val="Normal"/>
    <w:pPr>
      <w:ind w:left="1080" w:hanging="360"/>
    </w:pPr>
  </w:style>
  <w:style w:type="paragraph" w:styleId="List4">
    <w:name w:val="List 4"/>
    <w:basedOn w:val="Normal"/>
    <w:pPr>
      <w:ind w:left="1440" w:hanging="360"/>
    </w:pPr>
  </w:style>
  <w:style w:type="paragraph" w:styleId="List5">
    <w:name w:val="List 5"/>
    <w:basedOn w:val="Normal"/>
    <w:pPr>
      <w:ind w:left="1800" w:hanging="360"/>
    </w:pPr>
  </w:style>
  <w:style w:type="paragraph" w:styleId="ListBullet">
    <w:name w:val="List Bullet"/>
    <w:basedOn w:val="Normal"/>
    <w:pPr>
      <w:numPr>
        <w:numId w:val="1"/>
      </w:numPr>
      <w:tabs>
        <w:tab w:val="left" w:pos="357"/>
        <w:tab w:val="left" w:pos="360"/>
      </w:tabs>
      <w:ind w:left="357" w:hanging="357"/>
    </w:pPr>
    <w:rPr>
      <w:szCs w:val="20"/>
    </w:rPr>
  </w:style>
  <w:style w:type="paragraph" w:styleId="ListBullet2">
    <w:name w:val="List Bullet 2"/>
    <w:basedOn w:val="Normal"/>
    <w:pPr>
      <w:numPr>
        <w:numId w:val="2"/>
      </w:numPr>
      <w:tabs>
        <w:tab w:val="left" w:pos="720"/>
      </w:tabs>
    </w:pPr>
  </w:style>
  <w:style w:type="paragraph" w:styleId="ListBullet3">
    <w:name w:val="List Bullet 3"/>
    <w:basedOn w:val="Normal"/>
    <w:pPr>
      <w:numPr>
        <w:numId w:val="3"/>
      </w:numPr>
      <w:tabs>
        <w:tab w:val="left" w:pos="1080"/>
      </w:tabs>
    </w:pPr>
  </w:style>
  <w:style w:type="paragraph" w:styleId="ListBullet4">
    <w:name w:val="List Bullet 4"/>
    <w:basedOn w:val="Normal"/>
    <w:pPr>
      <w:numPr>
        <w:numId w:val="4"/>
      </w:numPr>
      <w:tabs>
        <w:tab w:val="left" w:pos="1440"/>
      </w:tabs>
    </w:pPr>
  </w:style>
  <w:style w:type="paragraph" w:styleId="ListBullet5">
    <w:name w:val="List Bullet 5"/>
    <w:basedOn w:val="Normal"/>
    <w:pPr>
      <w:numPr>
        <w:numId w:val="5"/>
      </w:numPr>
      <w:tabs>
        <w:tab w:val="left" w:pos="1800"/>
      </w:tabs>
    </w:pPr>
  </w:style>
  <w:style w:type="paragraph" w:styleId="ListContinue">
    <w:name w:val="List Continue"/>
    <w:basedOn w:val="Normal"/>
    <w:pPr>
      <w:spacing w:after="120"/>
      <w:ind w:left="360"/>
    </w:pPr>
  </w:style>
  <w:style w:type="paragraph" w:styleId="ListContinue2">
    <w:name w:val="List Continue 2"/>
    <w:basedOn w:val="Normal"/>
    <w:pPr>
      <w:spacing w:after="120"/>
      <w:ind w:left="720"/>
    </w:pPr>
  </w:style>
  <w:style w:type="paragraph" w:styleId="ListContinue3">
    <w:name w:val="List Continue 3"/>
    <w:basedOn w:val="Normal"/>
    <w:pPr>
      <w:spacing w:after="120"/>
      <w:ind w:left="1080"/>
    </w:pPr>
  </w:style>
  <w:style w:type="paragraph" w:styleId="ListContinue4">
    <w:name w:val="List Continue 4"/>
    <w:basedOn w:val="Normal"/>
    <w:pPr>
      <w:spacing w:after="120"/>
      <w:ind w:left="1440"/>
    </w:pPr>
  </w:style>
  <w:style w:type="paragraph" w:styleId="ListContinue5">
    <w:name w:val="List Continue 5"/>
    <w:basedOn w:val="Normal"/>
    <w:pPr>
      <w:spacing w:after="120"/>
      <w:ind w:left="1800"/>
    </w:pPr>
  </w:style>
  <w:style w:type="paragraph" w:styleId="ListNumber">
    <w:name w:val="List Number"/>
    <w:basedOn w:val="Normal"/>
    <w:pPr>
      <w:numPr>
        <w:numId w:val="6"/>
      </w:numPr>
      <w:tabs>
        <w:tab w:val="left" w:pos="357"/>
        <w:tab w:val="left" w:pos="360"/>
      </w:tabs>
    </w:pPr>
  </w:style>
  <w:style w:type="paragraph" w:styleId="ListNumber2">
    <w:name w:val="List Number 2"/>
    <w:basedOn w:val="Normal"/>
    <w:pPr>
      <w:numPr>
        <w:numId w:val="7"/>
      </w:numPr>
      <w:tabs>
        <w:tab w:val="left" w:pos="720"/>
      </w:tabs>
    </w:pPr>
  </w:style>
  <w:style w:type="paragraph" w:styleId="ListNumber3">
    <w:name w:val="List Number 3"/>
    <w:basedOn w:val="Normal"/>
    <w:pPr>
      <w:numPr>
        <w:numId w:val="8"/>
      </w:numPr>
      <w:tabs>
        <w:tab w:val="left" w:pos="1080"/>
      </w:tabs>
    </w:pPr>
  </w:style>
  <w:style w:type="paragraph" w:styleId="ListNumber4">
    <w:name w:val="List Number 4"/>
    <w:basedOn w:val="Normal"/>
    <w:pPr>
      <w:numPr>
        <w:numId w:val="9"/>
      </w:numPr>
      <w:tabs>
        <w:tab w:val="left" w:pos="1440"/>
      </w:tabs>
    </w:pPr>
  </w:style>
  <w:style w:type="paragraph" w:styleId="ListNumber5">
    <w:name w:val="List Number 5"/>
    <w:basedOn w:val="Normal"/>
    <w:pPr>
      <w:numPr>
        <w:numId w:val="10"/>
      </w:numPr>
      <w:tabs>
        <w:tab w:val="left" w:pos="180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val="en-GB"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080" w:hanging="1080"/>
    </w:pPr>
    <w:rPr>
      <w:rFonts w:cs="Arial"/>
      <w:sz w:val="24"/>
    </w:rPr>
  </w:style>
  <w:style w:type="paragraph" w:styleId="NormalWeb">
    <w:name w:val="Normal (Web)"/>
    <w:basedOn w:val="Normal"/>
    <w:rPr>
      <w:rFonts w:ascii="Times New Roman" w:hAnsi="Times New Roman"/>
      <w:sz w:val="24"/>
    </w:rPr>
  </w:style>
  <w:style w:type="paragraph" w:styleId="NormalIndent">
    <w:name w:val="Normal Indent"/>
    <w:basedOn w:val="Normal"/>
    <w:pPr>
      <w:ind w:left="720"/>
    </w:pPr>
  </w:style>
  <w:style w:type="paragraph" w:styleId="NoteHeading">
    <w:name w:val="Note Heading"/>
    <w:basedOn w:val="Normal"/>
    <w:next w:val="Normal"/>
  </w:style>
  <w:style w:type="character" w:styleId="PageNumber">
    <w:name w:val="page number"/>
  </w:style>
  <w:style w:type="paragraph" w:styleId="PlainText">
    <w:name w:val="Plain Text"/>
    <w:basedOn w:val="Normal"/>
    <w:rPr>
      <w:rFonts w:ascii="Courier New" w:hAnsi="Courier New" w:cs="Courier New"/>
      <w:szCs w:val="20"/>
    </w:rPr>
  </w:style>
  <w:style w:type="paragraph" w:styleId="Salutation">
    <w:name w:val="Salutation"/>
    <w:basedOn w:val="Normal"/>
    <w:next w:val="Normal"/>
  </w:style>
  <w:style w:type="paragraph" w:styleId="Signature">
    <w:name w:val="Signature"/>
    <w:basedOn w:val="Normal"/>
    <w:pPr>
      <w:ind w:left="4320"/>
    </w:pPr>
  </w:style>
  <w:style w:type="paragraph" w:styleId="Subtitle">
    <w:name w:val="Subtitle"/>
    <w:basedOn w:val="Normal"/>
    <w:qFormat/>
    <w:pPr>
      <w:spacing w:after="60"/>
      <w:jc w:val="center"/>
      <w:outlineLvl w:val="1"/>
    </w:pPr>
    <w:rPr>
      <w:rFonts w:cs="Arial"/>
      <w:sz w:val="24"/>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Authorities">
    <w:name w:val="table of authorities"/>
    <w:basedOn w:val="Normal"/>
    <w:next w:val="Normal"/>
    <w:semiHidden/>
    <w:pPr>
      <w:tabs>
        <w:tab w:val="clear" w:pos="357"/>
      </w:tabs>
      <w:ind w:left="200" w:hanging="200"/>
    </w:pPr>
  </w:style>
  <w:style w:type="paragraph" w:styleId="TableofFigures">
    <w:name w:val="table of figures"/>
    <w:basedOn w:val="Normal"/>
    <w:next w:val="Normal"/>
    <w:semiHidden/>
    <w:pPr>
      <w:tabs>
        <w:tab w:val="clear" w:pos="357"/>
      </w:tabs>
      <w:ind w:left="400" w:hanging="400"/>
    </w:pPr>
  </w:style>
  <w:style w:type="paragraph" w:styleId="Title">
    <w:name w:val="Title"/>
    <w:basedOn w:val="Normal"/>
    <w:qFormat/>
    <w:pPr>
      <w:spacing w:before="240" w:after="60"/>
      <w:outlineLvl w:val="0"/>
    </w:pPr>
    <w:rPr>
      <w:rFonts w:ascii="Arial Bold" w:hAnsi="Arial Bold" w:cs="Arial"/>
      <w:b/>
      <w:bCs/>
      <w:caps/>
      <w:kern w:val="28"/>
      <w:sz w:val="32"/>
      <w:szCs w:val="32"/>
    </w:rPr>
  </w:style>
  <w:style w:type="paragraph" w:styleId="TOAHeading">
    <w:name w:val="toa heading"/>
    <w:basedOn w:val="Normal"/>
    <w:next w:val="Normal"/>
    <w:semiHidden/>
    <w:pPr>
      <w:spacing w:before="120"/>
    </w:pPr>
    <w:rPr>
      <w:rFonts w:cs="Arial"/>
      <w:b/>
      <w:bCs/>
      <w:sz w:val="24"/>
    </w:rPr>
  </w:style>
  <w:style w:type="paragraph" w:styleId="TOC1">
    <w:name w:val="toc 1"/>
    <w:basedOn w:val="Normal"/>
    <w:next w:val="Normal"/>
    <w:uiPriority w:val="39"/>
    <w:pPr>
      <w:tabs>
        <w:tab w:val="clear" w:pos="357"/>
      </w:tabs>
    </w:pPr>
  </w:style>
  <w:style w:type="paragraph" w:styleId="TOC2">
    <w:name w:val="toc 2"/>
    <w:basedOn w:val="Normal"/>
    <w:next w:val="Normal"/>
    <w:uiPriority w:val="39"/>
    <w:pPr>
      <w:tabs>
        <w:tab w:val="clear" w:pos="357"/>
      </w:tabs>
      <w:ind w:left="200"/>
    </w:pPr>
  </w:style>
  <w:style w:type="paragraph" w:styleId="TOC3">
    <w:name w:val="toc 3"/>
    <w:basedOn w:val="Normal"/>
    <w:next w:val="Normal"/>
    <w:uiPriority w:val="39"/>
    <w:pPr>
      <w:tabs>
        <w:tab w:val="clear" w:pos="357"/>
      </w:tabs>
      <w:ind w:left="400"/>
    </w:pPr>
  </w:style>
  <w:style w:type="paragraph" w:styleId="TOC4">
    <w:name w:val="toc 4"/>
    <w:basedOn w:val="Normal"/>
    <w:next w:val="Normal"/>
    <w:semiHidden/>
    <w:pPr>
      <w:tabs>
        <w:tab w:val="clear" w:pos="357"/>
      </w:tabs>
      <w:ind w:left="600"/>
    </w:pPr>
  </w:style>
  <w:style w:type="paragraph" w:styleId="TOC5">
    <w:name w:val="toc 5"/>
    <w:basedOn w:val="Normal"/>
    <w:next w:val="Normal"/>
    <w:semiHidden/>
    <w:pPr>
      <w:tabs>
        <w:tab w:val="clear" w:pos="357"/>
      </w:tabs>
      <w:ind w:left="800"/>
    </w:pPr>
  </w:style>
  <w:style w:type="paragraph" w:styleId="TOC6">
    <w:name w:val="toc 6"/>
    <w:basedOn w:val="Normal"/>
    <w:next w:val="Normal"/>
    <w:semiHidden/>
    <w:pPr>
      <w:tabs>
        <w:tab w:val="clear" w:pos="357"/>
      </w:tabs>
      <w:ind w:left="1000"/>
    </w:pPr>
  </w:style>
  <w:style w:type="paragraph" w:styleId="TOC7">
    <w:name w:val="toc 7"/>
    <w:basedOn w:val="Normal"/>
    <w:next w:val="Normal"/>
    <w:semiHidden/>
    <w:pPr>
      <w:tabs>
        <w:tab w:val="clear" w:pos="357"/>
      </w:tabs>
      <w:ind w:left="1200"/>
    </w:pPr>
  </w:style>
  <w:style w:type="paragraph" w:styleId="TOC8">
    <w:name w:val="toc 8"/>
    <w:basedOn w:val="Normal"/>
    <w:next w:val="Normal"/>
    <w:semiHidden/>
    <w:pPr>
      <w:tabs>
        <w:tab w:val="clear" w:pos="357"/>
      </w:tabs>
      <w:ind w:left="1400"/>
    </w:pPr>
  </w:style>
  <w:style w:type="paragraph" w:styleId="TOC9">
    <w:name w:val="toc 9"/>
    <w:basedOn w:val="Normal"/>
    <w:next w:val="Normal"/>
    <w:semiHidden/>
    <w:pPr>
      <w:tabs>
        <w:tab w:val="clear" w:pos="357"/>
      </w:tabs>
      <w:ind w:left="1600"/>
    </w:pPr>
  </w:style>
  <w:style w:type="paragraph" w:customStyle="1" w:styleId="StyleEndnoteTextBoldAfter0pt">
    <w:name w:val="Style Endnote Text + Bold After:  0 pt"/>
    <w:basedOn w:val="EndnoteText"/>
    <w:pPr>
      <w:spacing w:after="0"/>
    </w:pPr>
    <w:rPr>
      <w:rFonts w:ascii="Arial Bold" w:hAnsi="Arial Bold"/>
      <w:b/>
      <w:bCs/>
      <w:vanish/>
      <w:spacing w:val="0"/>
    </w:rPr>
  </w:style>
  <w:style w:type="paragraph" w:customStyle="1" w:styleId="StyleEndnoteText">
    <w:name w:val="Style Endnote Text"/>
    <w:basedOn w:val="EndnoteText"/>
    <w:next w:val="EndnoteText"/>
    <w:pPr>
      <w:spacing w:after="0"/>
    </w:pPr>
    <w:rPr>
      <w:vanish/>
      <w:spacing w:val="0"/>
    </w:rPr>
  </w:style>
  <w:style w:type="paragraph" w:customStyle="1" w:styleId="Style26ptTopSinglesolidlineAuto075ptLinewidthFr">
    <w:name w:val="Style 26 pt Top: (Single solid line Auto  0.75 pt Line width Fr..."/>
    <w:basedOn w:val="Normal"/>
    <w:pPr>
      <w:pBdr>
        <w:top w:val="single" w:sz="6" w:space="5" w:color="auto"/>
        <w:left w:val="single" w:sz="6" w:space="5" w:color="auto"/>
        <w:bottom w:val="single" w:sz="6" w:space="5" w:color="auto"/>
        <w:right w:val="single" w:sz="6" w:space="0" w:color="auto"/>
      </w:pBdr>
      <w:shd w:val="pct20" w:color="auto" w:fill="auto"/>
    </w:pPr>
    <w:rPr>
      <w:sz w:val="44"/>
      <w:szCs w:val="20"/>
    </w:rPr>
  </w:style>
  <w:style w:type="paragraph" w:customStyle="1" w:styleId="Style">
    <w:name w:val="Style"/>
    <w:basedOn w:val="CommentText"/>
    <w:pPr>
      <w:spacing w:after="0"/>
      <w:ind w:left="0" w:firstLine="0"/>
    </w:pPr>
  </w:style>
  <w:style w:type="paragraph" w:customStyle="1" w:styleId="StyleItalicJustified">
    <w:name w:val="Style Italic Justified"/>
    <w:basedOn w:val="Normal"/>
    <w:pPr>
      <w:jc w:val="both"/>
    </w:pPr>
    <w:rPr>
      <w:i/>
      <w:iCs/>
      <w:szCs w:val="20"/>
    </w:rPr>
  </w:style>
  <w:style w:type="paragraph" w:styleId="Revision">
    <w:name w:val="Revision"/>
    <w:uiPriority w:val="99"/>
    <w:semiHidden/>
    <w:rPr>
      <w:rFonts w:ascii="Arial" w:hAnsi="Arial"/>
      <w:szCs w:val="24"/>
      <w:lang w:val="en-GB" w:eastAsia="en-US"/>
    </w:rPr>
  </w:style>
  <w:style w:type="paragraph" w:customStyle="1" w:styleId="StyleStyle26ptTopSinglesolidlineAuto075ptLinewidth">
    <w:name w:val="Style Style 26 pt Top: (Single solid line Auto  0.75 pt Line width ..."/>
    <w:basedOn w:val="Style26ptTopSinglesolidlineAuto075ptLinewidthFr"/>
    <w:pPr>
      <w:pBdr>
        <w:right w:val="single" w:sz="6" w:space="12" w:color="auto"/>
      </w:pBdr>
    </w:pPr>
  </w:style>
  <w:style w:type="paragraph" w:customStyle="1" w:styleId="Style1">
    <w:name w:val="Style1"/>
    <w:basedOn w:val="Normal"/>
  </w:style>
  <w:style w:type="paragraph" w:customStyle="1" w:styleId="Maintext">
    <w:name w:val="Main text"/>
    <w:basedOn w:val="NormalWeb"/>
    <w:link w:val="MaintextChar"/>
    <w:pPr>
      <w:tabs>
        <w:tab w:val="clear" w:pos="357"/>
      </w:tabs>
      <w:spacing w:after="60" w:line="220" w:lineRule="exact"/>
    </w:pPr>
    <w:rPr>
      <w:rFonts w:ascii="Franklin Gothic Book" w:hAnsi="Franklin Gothic Book"/>
      <w:sz w:val="20"/>
      <w:szCs w:val="20"/>
      <w:lang w:val="en-US"/>
    </w:rPr>
  </w:style>
  <w:style w:type="character" w:customStyle="1" w:styleId="MaintextChar">
    <w:name w:val="Main text Char"/>
    <w:link w:val="Maintext"/>
    <w:rPr>
      <w:rFonts w:ascii="Franklin Gothic Book" w:hAnsi="Franklin Gothic Book"/>
      <w:lang w:val="en-US" w:eastAsia="en-US"/>
    </w:rPr>
  </w:style>
  <w:style w:type="paragraph" w:customStyle="1" w:styleId="BGHeading1AltQ">
    <w:name w:val="BGHeading1 Alt+Q"/>
    <w:basedOn w:val="Heading1"/>
    <w:link w:val="BGHeading1AltQChar"/>
    <w:pPr>
      <w:keepNext w:val="0"/>
      <w:widowControl w:val="0"/>
      <w:numPr>
        <w:numId w:val="11"/>
      </w:numPr>
      <w:tabs>
        <w:tab w:val="clear" w:pos="357"/>
        <w:tab w:val="left" w:pos="720"/>
      </w:tabs>
      <w:spacing w:line="360" w:lineRule="auto"/>
      <w:jc w:val="both"/>
    </w:pPr>
    <w:rPr>
      <w:rFonts w:cs="Arial"/>
      <w:b w:val="0"/>
      <w:bCs/>
      <w:kern w:val="32"/>
      <w:sz w:val="22"/>
      <w:szCs w:val="22"/>
      <w:lang w:val="en-ZA"/>
    </w:rPr>
  </w:style>
  <w:style w:type="character" w:customStyle="1" w:styleId="BGHeading1AltQChar">
    <w:name w:val="BGHeading1 Alt+Q Char"/>
    <w:link w:val="BGHeading1AltQ"/>
    <w:rPr>
      <w:rFonts w:ascii="Arial" w:hAnsi="Arial" w:cs="Arial"/>
      <w:bCs/>
      <w:kern w:val="32"/>
      <w:sz w:val="22"/>
      <w:szCs w:val="22"/>
      <w:lang w:eastAsia="en-US"/>
    </w:rPr>
  </w:style>
  <w:style w:type="paragraph" w:customStyle="1" w:styleId="BGHeading2AltA">
    <w:name w:val="BGHeading2 Alt+A"/>
    <w:basedOn w:val="Heading2"/>
    <w:pPr>
      <w:widowControl w:val="0"/>
      <w:numPr>
        <w:ilvl w:val="1"/>
        <w:numId w:val="11"/>
      </w:numPr>
      <w:tabs>
        <w:tab w:val="clear" w:pos="357"/>
        <w:tab w:val="left" w:pos="1440"/>
      </w:tabs>
      <w:spacing w:line="360" w:lineRule="auto"/>
      <w:jc w:val="both"/>
    </w:pPr>
    <w:rPr>
      <w:rFonts w:cs="Arial"/>
      <w:b w:val="0"/>
      <w:iCs/>
      <w:sz w:val="22"/>
      <w:szCs w:val="22"/>
      <w:lang w:val="en-ZA"/>
    </w:rPr>
  </w:style>
  <w:style w:type="paragraph" w:customStyle="1" w:styleId="BGHeading3AltZ">
    <w:name w:val="BGHeading3 Alt+Z"/>
    <w:basedOn w:val="Heading3"/>
    <w:pPr>
      <w:widowControl w:val="0"/>
      <w:numPr>
        <w:ilvl w:val="2"/>
        <w:numId w:val="11"/>
      </w:numPr>
      <w:tabs>
        <w:tab w:val="clear" w:pos="-720"/>
        <w:tab w:val="clear" w:pos="357"/>
        <w:tab w:val="left" w:pos="2160"/>
      </w:tabs>
      <w:spacing w:before="0" w:after="0" w:line="360" w:lineRule="auto"/>
      <w:jc w:val="both"/>
    </w:pPr>
    <w:rPr>
      <w:rFonts w:cs="Arial"/>
      <w:b w:val="0"/>
      <w:bCs/>
      <w:sz w:val="22"/>
      <w:szCs w:val="22"/>
      <w:lang w:val="en-ZA"/>
    </w:rPr>
  </w:style>
  <w:style w:type="paragraph" w:customStyle="1" w:styleId="BGHeading4AltX">
    <w:name w:val="BGHeading4 Alt+X"/>
    <w:basedOn w:val="Heading4"/>
    <w:pPr>
      <w:keepNext w:val="0"/>
      <w:numPr>
        <w:ilvl w:val="3"/>
        <w:numId w:val="11"/>
      </w:numPr>
      <w:tabs>
        <w:tab w:val="clear" w:pos="-720"/>
        <w:tab w:val="clear" w:pos="357"/>
        <w:tab w:val="left" w:pos="2880"/>
      </w:tabs>
      <w:spacing w:line="360" w:lineRule="auto"/>
      <w:jc w:val="both"/>
    </w:pPr>
    <w:rPr>
      <w:b w:val="0"/>
      <w:bCs/>
      <w:sz w:val="22"/>
      <w:szCs w:val="22"/>
      <w:lang w:val="en-ZA"/>
    </w:rPr>
  </w:style>
  <w:style w:type="paragraph" w:customStyle="1" w:styleId="BGHeading5AltC">
    <w:name w:val="BGHeading5 Alt+C"/>
    <w:basedOn w:val="Heading5"/>
    <w:pPr>
      <w:keepNext w:val="0"/>
      <w:widowControl w:val="0"/>
      <w:numPr>
        <w:ilvl w:val="4"/>
        <w:numId w:val="11"/>
      </w:numPr>
      <w:tabs>
        <w:tab w:val="clear" w:pos="-720"/>
        <w:tab w:val="clear" w:pos="357"/>
        <w:tab w:val="left" w:pos="3600"/>
      </w:tabs>
      <w:suppressAutoHyphens w:val="0"/>
      <w:spacing w:before="0" w:after="0" w:line="360" w:lineRule="auto"/>
      <w:jc w:val="both"/>
    </w:pPr>
    <w:rPr>
      <w:bCs/>
      <w:i w:val="0"/>
      <w:sz w:val="22"/>
      <w:szCs w:val="22"/>
      <w:lang w:val="en-ZA"/>
    </w:rPr>
  </w:style>
  <w:style w:type="paragraph" w:customStyle="1" w:styleId="Style3">
    <w:name w:val="Style3"/>
    <w:basedOn w:val="Normal"/>
    <w:pPr>
      <w:numPr>
        <w:numId w:val="12"/>
      </w:numPr>
      <w:tabs>
        <w:tab w:val="left" w:pos="357"/>
        <w:tab w:val="left" w:pos="360"/>
      </w:tabs>
    </w:pPr>
    <w:rPr>
      <w:rFonts w:ascii="Times New Roman" w:hAnsi="Times New Roman"/>
      <w:sz w:val="22"/>
      <w:szCs w:val="20"/>
    </w:rPr>
  </w:style>
  <w:style w:type="paragraph" w:customStyle="1" w:styleId="ThirdIndent">
    <w:name w:val="Third Indent"/>
    <w:basedOn w:val="BodyText"/>
    <w:pPr>
      <w:numPr>
        <w:ilvl w:val="2"/>
        <w:numId w:val="13"/>
      </w:numPr>
      <w:tabs>
        <w:tab w:val="clear" w:pos="357"/>
        <w:tab w:val="left" w:pos="1780"/>
      </w:tabs>
      <w:spacing w:before="120"/>
      <w:jc w:val="both"/>
    </w:pPr>
    <w:rPr>
      <w:sz w:val="22"/>
      <w:lang w:val="en-US"/>
    </w:rPr>
  </w:style>
  <w:style w:type="paragraph" w:customStyle="1" w:styleId="FourthIndent">
    <w:name w:val="Fourth Indent"/>
    <w:basedOn w:val="ThirdIndent"/>
    <w:pPr>
      <w:numPr>
        <w:ilvl w:val="3"/>
      </w:numPr>
      <w:tabs>
        <w:tab w:val="left" w:pos="2268"/>
      </w:tabs>
      <w:spacing w:before="0"/>
    </w:pPr>
  </w:style>
  <w:style w:type="paragraph" w:customStyle="1" w:styleId="Default">
    <w:name w:val="Default"/>
    <w:rsid w:val="001C4D98"/>
    <w:pPr>
      <w:autoSpaceDE w:val="0"/>
      <w:autoSpaceDN w:val="0"/>
      <w:adjustRightInd w:val="0"/>
    </w:pPr>
    <w:rPr>
      <w:rFonts w:ascii="Arial" w:eastAsia="Calibri" w:hAnsi="Arial" w:cs="Arial"/>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utf-8"/>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hyperlink" Target="mailto:Mhakamui.Makamu@eskom.co.za" TargetMode="External"/><Relationship Id="rId13" Type="http://schemas.openxmlformats.org/officeDocument/2006/relationships/footer" Target="footer1.xml"/><Relationship Id="rId18" Type="http://schemas.openxmlformats.org/officeDocument/2006/relationships/header" Target="header4.xml"/><Relationship Id="rId26" Type="http://schemas.openxmlformats.org/officeDocument/2006/relationships/header" Target="header8.xml"/><Relationship Id="rId3" Type="http://schemas.openxmlformats.org/officeDocument/2006/relationships/settings" Target="settings.xml"/><Relationship Id="rId21" Type="http://schemas.openxmlformats.org/officeDocument/2006/relationships/footer" Target="footer6.xml"/><Relationship Id="rId7" Type="http://schemas.openxmlformats.org/officeDocument/2006/relationships/image" Target="media/image1.jpeg"/><Relationship Id="rId12" Type="http://schemas.openxmlformats.org/officeDocument/2006/relationships/header" Target="header2.xml"/><Relationship Id="rId17" Type="http://schemas.openxmlformats.org/officeDocument/2006/relationships/footer" Target="footer4.xml"/><Relationship Id="rId25" Type="http://schemas.openxmlformats.org/officeDocument/2006/relationships/header" Target="header7.xml"/><Relationship Id="rId2" Type="http://schemas.openxmlformats.org/officeDocument/2006/relationships/styles" Target="styles.xml"/><Relationship Id="rId16" Type="http://schemas.openxmlformats.org/officeDocument/2006/relationships/footer" Target="footer3.xml"/><Relationship Id="rId20" Type="http://schemas.openxmlformats.org/officeDocument/2006/relationships/footer" Target="footer5.xml"/><Relationship Id="rId29" Type="http://schemas.openxmlformats.org/officeDocument/2006/relationships/header" Target="header9.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24" Type="http://schemas.openxmlformats.org/officeDocument/2006/relationships/footer" Target="footer8.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3.xml"/><Relationship Id="rId23" Type="http://schemas.openxmlformats.org/officeDocument/2006/relationships/footer" Target="footer7.xml"/><Relationship Id="rId28" Type="http://schemas.openxmlformats.org/officeDocument/2006/relationships/footer" Target="footer10.xml"/><Relationship Id="rId10" Type="http://schemas.openxmlformats.org/officeDocument/2006/relationships/hyperlink" Target="http://www.ice-sa.org.za" TargetMode="External"/><Relationship Id="rId19" Type="http://schemas.openxmlformats.org/officeDocument/2006/relationships/header" Target="header5.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ice-sa.org.za" TargetMode="External"/><Relationship Id="rId14" Type="http://schemas.openxmlformats.org/officeDocument/2006/relationships/footer" Target="footer2.xml"/><Relationship Id="rId22" Type="http://schemas.openxmlformats.org/officeDocument/2006/relationships/header" Target="header6.xml"/><Relationship Id="rId27" Type="http://schemas.openxmlformats.org/officeDocument/2006/relationships/footer" Target="footer9.xml"/><Relationship Id="rId30" Type="http://schemas.openxmlformats.org/officeDocument/2006/relationships/footer" Target="footer11.xml"/></Relationships>
</file>

<file path=word/_rels/footnotes.xml.rels><?xml version="1.0" encoding="UTF-8" standalone="yes"?>
<Relationships xmlns="http://schemas.openxmlformats.org/package/2006/relationships"><Relationship Id="rId2" Type="http://schemas.openxmlformats.org/officeDocument/2006/relationships/hyperlink" Target="http://www.ecs.co.za" TargetMode="External"/><Relationship Id="rId1" Type="http://schemas.openxmlformats.org/officeDocument/2006/relationships/hyperlink" Target="http://www.ecs.co.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93aedbdc-cc67-4652-aa12-d250a876ae79}" enabled="0" method="" siteId="{93aedbdc-cc67-4652-aa12-d250a876ae79}" removed="1"/>
</clbl:labelList>
</file>

<file path=docProps/app.xml><?xml version="1.0" encoding="utf-8"?>
<Properties xmlns="http://schemas.openxmlformats.org/officeDocument/2006/extended-properties" xmlns:vt="http://schemas.openxmlformats.org/officeDocument/2006/docPropsVTypes">
  <Template>Normal</Template>
  <TotalTime>2</TotalTime>
  <Pages>42</Pages>
  <Words>11898</Words>
  <Characters>67821</Characters>
  <Application>Microsoft Office Word</Application>
  <DocSecurity>0</DocSecurity>
  <Lines>565</Lines>
  <Paragraphs>159</Paragraphs>
  <ScaleCrop>false</ScaleCrop>
  <HeadingPairs>
    <vt:vector size="2" baseType="variant">
      <vt:variant>
        <vt:lpstr>Title</vt:lpstr>
      </vt:variant>
      <vt:variant>
        <vt:i4>1</vt:i4>
      </vt:variant>
    </vt:vector>
  </HeadingPairs>
  <TitlesOfParts>
    <vt:vector size="1" baseType="lpstr">
      <vt:lpstr>C0 TSC3 Contract cover pages</vt:lpstr>
    </vt:vector>
  </TitlesOfParts>
  <Company>ECS</Company>
  <LinksUpToDate>false</LinksUpToDate>
  <CharactersWithSpaces>79560</CharactersWithSpaces>
  <SharedDoc>false</SharedDoc>
  <HLinks>
    <vt:vector size="30" baseType="variant">
      <vt:variant>
        <vt:i4>4653069</vt:i4>
      </vt:variant>
      <vt:variant>
        <vt:i4>6</vt:i4>
      </vt:variant>
      <vt:variant>
        <vt:i4>0</vt:i4>
      </vt:variant>
      <vt:variant>
        <vt:i4>5</vt:i4>
      </vt:variant>
      <vt:variant>
        <vt:lpwstr>http://www.ice-sa.org.za/</vt:lpwstr>
      </vt:variant>
      <vt:variant>
        <vt:lpwstr/>
      </vt:variant>
      <vt:variant>
        <vt:i4>4653069</vt:i4>
      </vt:variant>
      <vt:variant>
        <vt:i4>3</vt:i4>
      </vt:variant>
      <vt:variant>
        <vt:i4>0</vt:i4>
      </vt:variant>
      <vt:variant>
        <vt:i4>5</vt:i4>
      </vt:variant>
      <vt:variant>
        <vt:lpwstr>http://www.ice-sa.org.za/</vt:lpwstr>
      </vt:variant>
      <vt:variant>
        <vt:lpwstr/>
      </vt:variant>
      <vt:variant>
        <vt:i4>7209025</vt:i4>
      </vt:variant>
      <vt:variant>
        <vt:i4>0</vt:i4>
      </vt:variant>
      <vt:variant>
        <vt:i4>0</vt:i4>
      </vt:variant>
      <vt:variant>
        <vt:i4>5</vt:i4>
      </vt:variant>
      <vt:variant>
        <vt:lpwstr>mailto:Mhakamui.Makamu@eskom.co.za</vt:lpwstr>
      </vt:variant>
      <vt:variant>
        <vt:lpwstr/>
      </vt:variant>
      <vt:variant>
        <vt:i4>1114120</vt:i4>
      </vt:variant>
      <vt:variant>
        <vt:i4>3</vt:i4>
      </vt:variant>
      <vt:variant>
        <vt:i4>0</vt:i4>
      </vt:variant>
      <vt:variant>
        <vt:i4>5</vt:i4>
      </vt:variant>
      <vt:variant>
        <vt:lpwstr>http://www.ecs.co.za/</vt:lpwstr>
      </vt:variant>
      <vt:variant>
        <vt:lpwstr/>
      </vt:variant>
      <vt:variant>
        <vt:i4>1114120</vt:i4>
      </vt:variant>
      <vt:variant>
        <vt:i4>0</vt:i4>
      </vt:variant>
      <vt:variant>
        <vt:i4>0</vt:i4>
      </vt:variant>
      <vt:variant>
        <vt:i4>5</vt:i4>
      </vt:variant>
      <vt:variant>
        <vt:lpwstr>http://www.ecs.co.za/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C0 TSC3 Contract cover pages</dc:title>
  <dc:subject/>
  <dc:creator>AB</dc:creator>
  <cp:keywords/>
  <dc:description/>
  <cp:lastModifiedBy>Mhakamuni Makamu</cp:lastModifiedBy>
  <cp:revision>3</cp:revision>
  <cp:lastPrinted>2006-01-18T13:29:00Z</cp:lastPrinted>
  <dcterms:created xsi:type="dcterms:W3CDTF">2026-09-07T09:36:00Z</dcterms:created>
  <dcterms:modified xsi:type="dcterms:W3CDTF">2026-09-07T09:38:00Z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eyJoZGlkIjoiNjQ4NjM1M2FjZjA1MmRkNmU1MGJjMzQ3YmIxMWQ2ZjkifQ==</vt:lpwstr>
  </property>
  <property fmtid="{D5CDD505-2E9C-101B-9397-08002B2CF9AE}" pid="3" name="KSOProductBuildVer">
    <vt:lpwstr>1033-12.1.0.28032</vt:lpwstr>
  </property>
  <property fmtid="{D5CDD505-2E9C-101B-9397-08002B2CF9AE}" pid="4" name="ICV">
    <vt:lpwstr>8DAAC6F1742F46C3BE899573E3956C28_13</vt:lpwstr>
  </property>
</Properties>
</file>